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25C7C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  <w:b/>
          <w:sz w:val="40"/>
          <w:szCs w:val="40"/>
        </w:rPr>
      </w:pPr>
      <w:r w:rsidRPr="007343E1">
        <w:rPr>
          <w:rFonts w:ascii="Univers LT Std 55" w:hAnsi="Univers LT Std 55"/>
          <w:b/>
          <w:sz w:val="40"/>
          <w:szCs w:val="40"/>
        </w:rPr>
        <w:t>Teilnahmebestätigung</w:t>
      </w:r>
    </w:p>
    <w:p w14:paraId="0C52B9FF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5CB620E9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52196A1A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34085105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  <w:r w:rsidRPr="007343E1">
        <w:rPr>
          <w:rFonts w:ascii="Univers LT Std 55" w:hAnsi="Univers LT Std 55"/>
        </w:rPr>
        <w:t>Hiermit bestätige ich, dass</w:t>
      </w:r>
    </w:p>
    <w:p w14:paraId="3E190409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</w:p>
    <w:p w14:paraId="60BC913A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</w:p>
    <w:p w14:paraId="3D1C549B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0" w:name="Text6"/>
      <w:r>
        <w:rPr>
          <w:rFonts w:ascii="Univers LT Std 55" w:hAnsi="Univers LT Std 55"/>
          <w:b/>
          <w:sz w:val="28"/>
          <w:szCs w:val="28"/>
          <w:highlight w:val="lightGray"/>
        </w:rPr>
        <w:instrText xml:space="preserve"> FORMTEXT </w:instrText>
      </w:r>
      <w:r w:rsidRPr="0086457E">
        <w:rPr>
          <w:rFonts w:ascii="Univers LT Std 55" w:hAnsi="Univers LT Std 55"/>
          <w:b/>
          <w:sz w:val="28"/>
          <w:szCs w:val="28"/>
          <w:highlight w:val="lightGray"/>
        </w:rPr>
      </w: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separate"/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end"/>
      </w:r>
      <w:bookmarkEnd w:id="0"/>
    </w:p>
    <w:p w14:paraId="02E6A5CA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</w:p>
    <w:p w14:paraId="6572E3F0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  <w:r w:rsidRPr="007343E1">
        <w:rPr>
          <w:rFonts w:ascii="Univers LT Std 55" w:hAnsi="Univers LT Std 55"/>
        </w:rPr>
        <w:t xml:space="preserve">an der folgenden Fortbildung </w:t>
      </w:r>
    </w:p>
    <w:p w14:paraId="039F58D1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  <w:r w:rsidRPr="007343E1">
        <w:rPr>
          <w:rFonts w:ascii="Univers LT Std 55" w:hAnsi="Univers LT Std 55"/>
        </w:rPr>
        <w:t>teilgenommen hat</w:t>
      </w:r>
    </w:p>
    <w:p w14:paraId="131F0040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2759652D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2B8B4597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18F98E52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38D598CF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75541FCD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3754FD2D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  <w:r w:rsidRPr="007343E1">
        <w:rPr>
          <w:rFonts w:ascii="Univers LT Std 55" w:hAnsi="Univers LT Std 55"/>
          <w:b/>
        </w:rPr>
        <w:t>Thema der Fortbildung</w:t>
      </w:r>
      <w:r>
        <w:rPr>
          <w:rFonts w:ascii="Univers LT Std 55" w:hAnsi="Univers LT Std 55"/>
          <w:b/>
        </w:rPr>
        <w:tab/>
      </w:r>
      <w:r w:rsidRPr="007343E1">
        <w:rPr>
          <w:rFonts w:ascii="Univers LT Std 55" w:hAnsi="Univers LT Std 55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Pr="007343E1">
        <w:rPr>
          <w:rFonts w:ascii="Univers LT Std 55" w:hAnsi="Univers LT Std 55"/>
        </w:rPr>
        <w:instrText xml:space="preserve"> FORMTEXT </w:instrText>
      </w:r>
      <w:r w:rsidRPr="007343E1">
        <w:rPr>
          <w:rFonts w:ascii="Univers LT Std 55" w:hAnsi="Univers LT Std 55"/>
        </w:rPr>
      </w:r>
      <w:r w:rsidRPr="007343E1">
        <w:rPr>
          <w:rFonts w:ascii="Univers LT Std 55" w:hAnsi="Univers LT Std 55"/>
        </w:rPr>
        <w:fldChar w:fldCharType="separate"/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rFonts w:ascii="Univers LT Std 55" w:hAnsi="Univers LT Std 55"/>
        </w:rPr>
        <w:fldChar w:fldCharType="end"/>
      </w:r>
      <w:bookmarkEnd w:id="1"/>
    </w:p>
    <w:p w14:paraId="52816B02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49F30664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0B48FBEE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  <w:r w:rsidRPr="007343E1">
        <w:rPr>
          <w:rFonts w:ascii="Univers LT Std 55" w:hAnsi="Univers LT Std 55"/>
          <w:b/>
        </w:rPr>
        <w:t xml:space="preserve">Name </w:t>
      </w:r>
      <w:r>
        <w:rPr>
          <w:rFonts w:ascii="Univers LT Std 55" w:hAnsi="Univers LT Std 55"/>
          <w:b/>
        </w:rPr>
        <w:t xml:space="preserve">des/der </w:t>
      </w:r>
      <w:proofErr w:type="spellStart"/>
      <w:r w:rsidRPr="007343E1">
        <w:rPr>
          <w:rFonts w:ascii="Univers LT Std 55" w:hAnsi="Univers LT Std 55"/>
          <w:b/>
        </w:rPr>
        <w:t>ReferentIn</w:t>
      </w:r>
      <w:proofErr w:type="spellEnd"/>
      <w:r w:rsidRPr="007343E1">
        <w:rPr>
          <w:rFonts w:ascii="Univers LT Std 55" w:hAnsi="Univers LT Std 55"/>
        </w:rPr>
        <w:t xml:space="preserve"> </w:t>
      </w:r>
      <w:r>
        <w:rPr>
          <w:rFonts w:ascii="Univers LT Std 55" w:hAnsi="Univers LT Std 55"/>
        </w:rPr>
        <w:tab/>
      </w:r>
      <w:r w:rsidRPr="007343E1">
        <w:rPr>
          <w:rFonts w:ascii="Univers LT Std 55" w:hAnsi="Univers LT Std 55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7343E1">
        <w:rPr>
          <w:rFonts w:ascii="Univers LT Std 55" w:hAnsi="Univers LT Std 55"/>
        </w:rPr>
        <w:instrText xml:space="preserve"> FORMTEXT </w:instrText>
      </w:r>
      <w:r w:rsidRPr="007343E1">
        <w:rPr>
          <w:rFonts w:ascii="Univers LT Std 55" w:hAnsi="Univers LT Std 55"/>
        </w:rPr>
      </w:r>
      <w:r w:rsidRPr="007343E1">
        <w:rPr>
          <w:rFonts w:ascii="Univers LT Std 55" w:hAnsi="Univers LT Std 55"/>
        </w:rPr>
        <w:fldChar w:fldCharType="separate"/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rFonts w:ascii="Univers LT Std 55" w:hAnsi="Univers LT Std 55"/>
        </w:rPr>
        <w:fldChar w:fldCharType="end"/>
      </w:r>
      <w:bookmarkEnd w:id="2"/>
    </w:p>
    <w:p w14:paraId="09F58586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2B1011AA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22827223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  <w:r w:rsidRPr="007343E1">
        <w:rPr>
          <w:rFonts w:ascii="Univers LT Std 55" w:hAnsi="Univers LT Std 55"/>
          <w:b/>
        </w:rPr>
        <w:t>Dauer in Stunden</w:t>
      </w:r>
      <w:r>
        <w:rPr>
          <w:rFonts w:ascii="Univers LT Std 55" w:hAnsi="Univers LT Std 55"/>
          <w:b/>
        </w:rPr>
        <w:tab/>
      </w:r>
      <w:r w:rsidRPr="007343E1">
        <w:rPr>
          <w:rFonts w:ascii="Univers LT Std 55" w:hAnsi="Univers LT Std 55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7343E1">
        <w:rPr>
          <w:rFonts w:ascii="Univers LT Std 55" w:hAnsi="Univers LT Std 55"/>
        </w:rPr>
        <w:instrText xml:space="preserve"> FORMTEXT </w:instrText>
      </w:r>
      <w:r w:rsidRPr="007343E1">
        <w:rPr>
          <w:rFonts w:ascii="Univers LT Std 55" w:hAnsi="Univers LT Std 55"/>
        </w:rPr>
      </w:r>
      <w:r w:rsidRPr="007343E1">
        <w:rPr>
          <w:rFonts w:ascii="Univers LT Std 55" w:hAnsi="Univers LT Std 55"/>
        </w:rPr>
        <w:fldChar w:fldCharType="separate"/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rFonts w:ascii="Univers LT Std 55" w:hAnsi="Univers LT Std 55"/>
        </w:rPr>
        <w:fldChar w:fldCharType="end"/>
      </w:r>
      <w:bookmarkEnd w:id="3"/>
    </w:p>
    <w:p w14:paraId="01617838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134DA51C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24C3CF75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  <w:r w:rsidRPr="007343E1">
        <w:rPr>
          <w:rFonts w:ascii="Univers LT Std 55" w:hAnsi="Univers LT Std 55"/>
          <w:b/>
        </w:rPr>
        <w:t>Anzahl physioswiss</w:t>
      </w:r>
      <w:r>
        <w:rPr>
          <w:rFonts w:ascii="Univers LT Std 55" w:hAnsi="Univers LT Std 55"/>
          <w:b/>
        </w:rPr>
        <w:t>-P</w:t>
      </w:r>
      <w:r w:rsidRPr="007343E1">
        <w:rPr>
          <w:rFonts w:ascii="Univers LT Std 55" w:hAnsi="Univers LT Std 55"/>
          <w:b/>
        </w:rPr>
        <w:t>unkte</w:t>
      </w:r>
      <w:r>
        <w:rPr>
          <w:rFonts w:ascii="Univers LT Std 55" w:hAnsi="Univers LT Std 55"/>
          <w:b/>
        </w:rPr>
        <w:tab/>
      </w:r>
      <w:r w:rsidRPr="007343E1">
        <w:rPr>
          <w:rFonts w:ascii="Univers LT Std 55" w:hAnsi="Univers LT Std 55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7343E1">
        <w:rPr>
          <w:rFonts w:ascii="Univers LT Std 55" w:hAnsi="Univers LT Std 55"/>
        </w:rPr>
        <w:instrText xml:space="preserve"> FORMTEXT </w:instrText>
      </w:r>
      <w:r w:rsidRPr="007343E1">
        <w:rPr>
          <w:rFonts w:ascii="Univers LT Std 55" w:hAnsi="Univers LT Std 55"/>
        </w:rPr>
      </w:r>
      <w:r w:rsidRPr="007343E1">
        <w:rPr>
          <w:rFonts w:ascii="Univers LT Std 55" w:hAnsi="Univers LT Std 55"/>
        </w:rPr>
        <w:fldChar w:fldCharType="separate"/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rFonts w:ascii="Univers LT Std 55" w:hAnsi="Univers LT Std 55"/>
        </w:rPr>
        <w:fldChar w:fldCharType="end"/>
      </w:r>
      <w:bookmarkEnd w:id="4"/>
    </w:p>
    <w:p w14:paraId="06FA87E6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543C29DB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</w:p>
    <w:p w14:paraId="231E8798" w14:textId="77777777" w:rsidR="00EC61C5" w:rsidRPr="007343E1" w:rsidRDefault="00EC61C5" w:rsidP="00EC61C5">
      <w:pPr>
        <w:tabs>
          <w:tab w:val="left" w:pos="4253"/>
        </w:tabs>
        <w:jc w:val="both"/>
        <w:rPr>
          <w:rFonts w:ascii="Univers LT Std 55" w:hAnsi="Univers LT Std 55"/>
        </w:rPr>
      </w:pPr>
      <w:r w:rsidRPr="007343E1">
        <w:rPr>
          <w:rFonts w:ascii="Univers LT Std 55" w:hAnsi="Univers LT Std 55"/>
          <w:b/>
        </w:rPr>
        <w:t>Datum der Fortbildung</w:t>
      </w:r>
      <w:r>
        <w:rPr>
          <w:rFonts w:ascii="Univers LT Std 55" w:hAnsi="Univers LT Std 55"/>
          <w:b/>
        </w:rPr>
        <w:tab/>
      </w:r>
      <w:r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Pr="007343E1">
        <w:rPr>
          <w:rFonts w:ascii="Univers LT Std 55" w:hAnsi="Univers LT Std 55"/>
        </w:rPr>
        <w:instrText xml:space="preserve"> FORMTEXT </w:instrText>
      </w:r>
      <w:r w:rsidRPr="007343E1">
        <w:rPr>
          <w:rFonts w:ascii="Univers LT Std 55" w:hAnsi="Univers LT Std 55"/>
        </w:rPr>
      </w:r>
      <w:r w:rsidRPr="007343E1">
        <w:rPr>
          <w:rFonts w:ascii="Univers LT Std 55" w:hAnsi="Univers LT Std 55"/>
        </w:rPr>
        <w:fldChar w:fldCharType="separate"/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rFonts w:ascii="Univers LT Std 55" w:hAnsi="Univers LT Std 55"/>
        </w:rPr>
        <w:fldChar w:fldCharType="end"/>
      </w:r>
      <w:bookmarkEnd w:id="5"/>
    </w:p>
    <w:p w14:paraId="6544A9E2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  <w:r w:rsidRPr="007343E1">
        <w:rPr>
          <w:rFonts w:ascii="Univers LT Std 55" w:hAnsi="Univers LT Std 55"/>
        </w:rPr>
        <w:tab/>
      </w:r>
    </w:p>
    <w:p w14:paraId="163630E0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37FDB8D3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1BA83A04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1FC66A3F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  <w:r w:rsidRPr="007343E1">
        <w:rPr>
          <w:rFonts w:ascii="Univers LT Std 55" w:hAnsi="Univers LT Std 55"/>
        </w:rPr>
        <w:tab/>
      </w:r>
      <w:r w:rsidRPr="007343E1">
        <w:rPr>
          <w:rFonts w:ascii="Univers LT Std 55" w:hAnsi="Univers LT Std 55"/>
        </w:rPr>
        <w:tab/>
      </w:r>
    </w:p>
    <w:p w14:paraId="19E6AE9B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41C5413B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  <w:szCs w:val="22"/>
        </w:rPr>
      </w:pPr>
    </w:p>
    <w:p w14:paraId="476454DE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  <w:szCs w:val="22"/>
        </w:rPr>
      </w:pPr>
    </w:p>
    <w:p w14:paraId="6F1899B8" w14:textId="77777777" w:rsidR="00EC61C5" w:rsidRPr="007343E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b/>
          <w:szCs w:val="22"/>
        </w:rPr>
      </w:pPr>
      <w:r w:rsidRPr="007343E1">
        <w:rPr>
          <w:rFonts w:ascii="Univers LT Std 55" w:hAnsi="Univers LT Std 55"/>
          <w:b/>
          <w:szCs w:val="22"/>
        </w:rPr>
        <w:t>Ort, Datum</w:t>
      </w:r>
      <w:r w:rsidRPr="007343E1">
        <w:rPr>
          <w:rFonts w:ascii="Univers LT Std 55" w:hAnsi="Univers LT Std 55"/>
          <w:szCs w:val="22"/>
        </w:rPr>
        <w:tab/>
      </w:r>
      <w:r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8A6A0E">
        <w:rPr>
          <w:rFonts w:ascii="Univers LT Std 55" w:hAnsi="Univers LT Std 55"/>
        </w:rPr>
        <w:instrText xml:space="preserve"> FORMTEXT </w:instrText>
      </w:r>
      <w:r w:rsidRPr="007343E1">
        <w:rPr>
          <w:rFonts w:ascii="Univers LT Std 55" w:hAnsi="Univers LT Std 55"/>
        </w:rPr>
      </w:r>
      <w:r w:rsidRPr="007343E1">
        <w:rPr>
          <w:rFonts w:ascii="Univers LT Std 55" w:hAnsi="Univers LT Std 55"/>
        </w:rPr>
        <w:fldChar w:fldCharType="separate"/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rFonts w:ascii="Univers LT Std 55" w:hAnsi="Univers LT Std 55"/>
        </w:rPr>
        <w:fldChar w:fldCharType="end"/>
      </w:r>
      <w:r>
        <w:rPr>
          <w:rFonts w:ascii="Univers LT Std 55" w:hAnsi="Univers LT Std 55"/>
        </w:rPr>
        <w:tab/>
      </w:r>
      <w:r>
        <w:rPr>
          <w:rFonts w:ascii="Univers LT Std 55" w:hAnsi="Univers LT Std 55"/>
          <w:b/>
          <w:szCs w:val="22"/>
        </w:rPr>
        <w:t xml:space="preserve">Unterschrift </w:t>
      </w:r>
      <w:proofErr w:type="spellStart"/>
      <w:r>
        <w:rPr>
          <w:rFonts w:ascii="Univers LT Std 55" w:hAnsi="Univers LT Std 55"/>
          <w:b/>
          <w:szCs w:val="22"/>
        </w:rPr>
        <w:t>ReferentIn</w:t>
      </w:r>
      <w:proofErr w:type="spellEnd"/>
    </w:p>
    <w:p w14:paraId="1DCE1637" w14:textId="77777777" w:rsidR="00EC61C5" w:rsidRPr="007343E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</w:rPr>
      </w:pPr>
    </w:p>
    <w:p w14:paraId="063704E4" w14:textId="77777777" w:rsidR="00EC61C5" w:rsidRPr="007343E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</w:rPr>
      </w:pPr>
    </w:p>
    <w:p w14:paraId="07C34831" w14:textId="77777777" w:rsidR="00EC61C5" w:rsidRPr="007343E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</w:rPr>
      </w:pPr>
    </w:p>
    <w:p w14:paraId="69B53D77" w14:textId="77777777" w:rsidR="00EC61C5" w:rsidRPr="007343E1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</w:rPr>
      </w:pPr>
      <w:r w:rsidRPr="007343E1">
        <w:rPr>
          <w:rFonts w:ascii="Univers LT Std 55" w:hAnsi="Univers LT Std 55"/>
          <w:b/>
          <w:szCs w:val="22"/>
        </w:rPr>
        <w:t>Ort, Datum</w:t>
      </w:r>
      <w:r w:rsidRPr="007343E1">
        <w:rPr>
          <w:rFonts w:ascii="Univers LT Std 55" w:hAnsi="Univers LT Std 55"/>
          <w:szCs w:val="22"/>
        </w:rPr>
        <w:t xml:space="preserve">        </w:t>
      </w:r>
      <w:r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91A5B">
        <w:rPr>
          <w:rFonts w:ascii="Univers LT Std 55" w:hAnsi="Univers LT Std 55"/>
          <w:lang w:val="fr-CH"/>
        </w:rPr>
        <w:instrText xml:space="preserve"> FORMTEXT </w:instrText>
      </w:r>
      <w:r w:rsidRPr="007343E1">
        <w:rPr>
          <w:rFonts w:ascii="Univers LT Std 55" w:hAnsi="Univers LT Std 55"/>
        </w:rPr>
      </w:r>
      <w:r w:rsidRPr="007343E1">
        <w:rPr>
          <w:rFonts w:ascii="Univers LT Std 55" w:hAnsi="Univers LT Std 55"/>
        </w:rPr>
        <w:fldChar w:fldCharType="separate"/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noProof/>
        </w:rPr>
        <w:t> </w:t>
      </w:r>
      <w:r w:rsidRPr="007343E1">
        <w:rPr>
          <w:rFonts w:ascii="Univers LT Std 55" w:hAnsi="Univers LT Std 55"/>
        </w:rPr>
        <w:fldChar w:fldCharType="end"/>
      </w:r>
      <w:r w:rsidRPr="007343E1">
        <w:rPr>
          <w:rFonts w:ascii="Univers LT Std 55" w:hAnsi="Univers LT Std 55"/>
          <w:szCs w:val="22"/>
        </w:rPr>
        <w:t xml:space="preserve">                      </w:t>
      </w:r>
      <w:r>
        <w:rPr>
          <w:rFonts w:ascii="Univers LT Std 55" w:hAnsi="Univers LT Std 55"/>
          <w:szCs w:val="22"/>
        </w:rPr>
        <w:tab/>
      </w:r>
      <w:r w:rsidRPr="007343E1">
        <w:rPr>
          <w:rFonts w:ascii="Univers LT Std 55" w:hAnsi="Univers LT Std 55"/>
          <w:b/>
          <w:szCs w:val="22"/>
        </w:rPr>
        <w:t>Unterschrift Praxis/Spital</w:t>
      </w:r>
    </w:p>
    <w:p w14:paraId="044C0FAF" w14:textId="77777777" w:rsidR="00327F40" w:rsidRPr="00F50CBF" w:rsidRDefault="00327F40" w:rsidP="00F50CBF"/>
    <w:sectPr w:rsidR="00327F40" w:rsidRPr="00F50CBF" w:rsidSect="00B8274B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985" w:right="1588" w:bottom="1701" w:left="1928" w:header="1236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FFF81" w14:textId="77777777" w:rsidR="00EC61C5" w:rsidRDefault="00EC61C5" w:rsidP="00F91D37">
      <w:r>
        <w:separator/>
      </w:r>
    </w:p>
  </w:endnote>
  <w:endnote w:type="continuationSeparator" w:id="0">
    <w:p w14:paraId="549BFD8D" w14:textId="77777777" w:rsidR="00EC61C5" w:rsidRDefault="00EC61C5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 LT Std 55">
    <w:altName w:val="Calibri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30C61" w14:textId="77777777" w:rsidR="001D55E3" w:rsidRPr="00416762" w:rsidRDefault="00983ABF" w:rsidP="00416762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1" layoutInCell="1" allowOverlap="1" wp14:anchorId="61AC3FB8" wp14:editId="28155C59">
              <wp:simplePos x="0" y="0"/>
              <wp:positionH relativeFrom="column">
                <wp:align>right</wp:align>
              </wp:positionH>
              <wp:positionV relativeFrom="page">
                <wp:align>bottom</wp:align>
              </wp:positionV>
              <wp:extent cx="997200" cy="964800"/>
              <wp:effectExtent l="0" t="0" r="12700" b="0"/>
              <wp:wrapNone/>
              <wp:docPr id="11" name="Textfeld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7200" cy="96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1FF6C4" w14:textId="77777777" w:rsidR="00983ABF" w:rsidRPr="00983ABF" w:rsidRDefault="00983ABF" w:rsidP="00983ABF">
                          <w:pPr>
                            <w:pStyle w:val="Fuzeile"/>
                            <w:jc w:val="right"/>
                            <w:rPr>
                              <w:rStyle w:val="Seitenzah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40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0" rIns="0" bIns="55800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AC3FB8" id="_x0000_t202" coordsize="21600,21600" o:spt="202" path="m,l,21600r21600,l21600,xe">
              <v:stroke joinstyle="miter"/>
              <v:path gradientshapeok="t" o:connecttype="rect"/>
            </v:shapetype>
            <v:shape id="Textfeld 11" o:spid="_x0000_s1026" type="#_x0000_t202" style="position:absolute;margin-left:27.3pt;margin-top:0;width:78.5pt;height:75.95pt;z-index:25167769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" filled="f" stroked="f" strokeweight=".5pt">
              <v:textbox inset="0,0,0,15.5mm">
                <w:txbxContent>
                  <w:p w14:paraId="231FF6C4" w14:textId="77777777" w:rsidR="00983ABF" w:rsidRPr="00983ABF" w:rsidRDefault="00983ABF" w:rsidP="00983ABF">
                    <w:pPr>
                      <w:pStyle w:val="Fuzeile"/>
                      <w:jc w:val="right"/>
                      <w:rPr>
                        <w:rStyle w:val="Seitenzahl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40</w:t>
                      </w:r>
                    </w:fldSimple>
                  </w:p>
                </w:txbxContent>
              </v:textbox>
              <w10:wrap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04955" w14:textId="77777777" w:rsidR="00CD6866" w:rsidRDefault="00F23D2C" w:rsidP="00F23D2C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1" layoutInCell="1" allowOverlap="1" wp14:anchorId="53767449" wp14:editId="0257F2EF">
              <wp:simplePos x="0" y="0"/>
              <wp:positionH relativeFrom="column">
                <wp:align>right</wp:align>
              </wp:positionH>
              <wp:positionV relativeFrom="page">
                <wp:align>bottom</wp:align>
              </wp:positionV>
              <wp:extent cx="2772000" cy="972000"/>
              <wp:effectExtent l="0" t="0" r="9525" b="0"/>
              <wp:wrapNone/>
              <wp:docPr id="16" name="Textfeld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72000" cy="972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41C2CA" w14:textId="77777777" w:rsidR="00F23D2C" w:rsidRPr="00F86421" w:rsidRDefault="00F23D2C" w:rsidP="00F86421">
                          <w:pPr>
                            <w:pStyle w:val="Verband-Adresse"/>
                          </w:pPr>
                          <w:r w:rsidRPr="00F86421">
                            <w:t>Physioswiss, Dammweg 3, 3013 Bern</w:t>
                          </w:r>
                        </w:p>
                        <w:p w14:paraId="5FDAAC07" w14:textId="77777777" w:rsidR="00F23D2C" w:rsidRPr="00F86421" w:rsidRDefault="00F23D2C" w:rsidP="00F86421">
                          <w:pPr>
                            <w:pStyle w:val="Verband-Adresse"/>
                          </w:pPr>
                          <w:r w:rsidRPr="00F86421">
                            <w:t>058 255 36 00, info@physioswiss.ch, www.physioswiss.ch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767449" id="_x0000_t202" coordsize="21600,21600" o:spt="202" path="m,l,21600r21600,l21600,xe">
              <v:stroke joinstyle="miter"/>
              <v:path gradientshapeok="t" o:connecttype="rect"/>
            </v:shapetype>
            <v:shape id="Textfeld 16" o:spid="_x0000_s1027" type="#_x0000_t202" style="position:absolute;margin-left:167.05pt;margin-top:0;width:218.25pt;height:76.55pt;z-index:25167564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" filled="f" stroked="f" strokeweight=".5pt">
              <v:textbox inset="0,0,0,0">
                <w:txbxContent>
                  <w:p w14:paraId="7241C2CA" w14:textId="77777777" w:rsidR="00F23D2C" w:rsidRPr="00F86421" w:rsidRDefault="00F23D2C" w:rsidP="00F86421">
                    <w:pPr>
                      <w:pStyle w:val="Verband-Adresse"/>
                    </w:pPr>
                    <w:r w:rsidRPr="00F86421">
                      <w:t>Physioswiss, Dammweg 3, 3013 Bern</w:t>
                    </w:r>
                  </w:p>
                  <w:p w14:paraId="5FDAAC07" w14:textId="77777777" w:rsidR="00F23D2C" w:rsidRPr="00F86421" w:rsidRDefault="00F23D2C" w:rsidP="00F86421">
                    <w:pPr>
                      <w:pStyle w:val="Verband-Adresse"/>
                    </w:pPr>
                    <w:r w:rsidRPr="00F86421">
                      <w:t>058 255 36 00, info@physioswiss.ch, www.physioswiss.ch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1" layoutInCell="1" allowOverlap="1" wp14:anchorId="030F6935" wp14:editId="0143DA72">
              <wp:simplePos x="0" y="0"/>
              <wp:positionH relativeFrom="column">
                <wp:align>left</wp:align>
              </wp:positionH>
              <wp:positionV relativeFrom="page">
                <wp:align>bottom</wp:align>
              </wp:positionV>
              <wp:extent cx="1882800" cy="932400"/>
              <wp:effectExtent l="0" t="0" r="3175" b="0"/>
              <wp:wrapNone/>
              <wp:docPr id="17" name="Gruppieren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82800" cy="932400"/>
                        <a:chOff x="0" y="0"/>
                        <a:chExt cx="1882775" cy="933206"/>
                      </a:xfrm>
                    </wpg:grpSpPr>
                    <wps:wsp>
                      <wps:cNvPr id="18" name="Rechteck 18"/>
                      <wps:cNvSpPr/>
                      <wps:spPr>
                        <a:xfrm>
                          <a:off x="0" y="573206"/>
                          <a:ext cx="360000" cy="36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" name="Grafik 19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2775" cy="3778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296FE1" id="Gruppieren 17" o:spid="_x0000_s1026" style="position:absolute;margin-left:0;margin-top:0;width:148.25pt;height:73.4pt;z-index:251674624;mso-position-horizontal:left;mso-position-vertical:bottom;mso-position-vertical-relative:page;mso-width-relative:margin;mso-height-relative:margin" coordsize="18827,933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">
              <v:rect id="Rechteck 18" o:spid="_x0000_s1027" style="position:absolute;top:5732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" filled="f" stroked="f" strokeweight="2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9" o:spid="_x0000_s1028" type="#_x0000_t75" style="position:absolute;width:18827;height:3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">
                <v:imagedata r:id="rId2" o:title=""/>
              </v:shape>
              <w10:wrap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25CE4" w14:textId="77777777" w:rsidR="00EC61C5" w:rsidRDefault="00EC61C5" w:rsidP="00F91D37">
      <w:r>
        <w:separator/>
      </w:r>
    </w:p>
  </w:footnote>
  <w:footnote w:type="continuationSeparator" w:id="0">
    <w:p w14:paraId="00446FB2" w14:textId="77777777" w:rsidR="00EC61C5" w:rsidRDefault="00EC61C5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B2DAE" w14:textId="77777777" w:rsidR="009F56CF" w:rsidRPr="00B8274B" w:rsidRDefault="009F56CF" w:rsidP="009F56CF">
    <w:pPr>
      <w:pStyle w:val="Kopfzeile"/>
    </w:pPr>
    <w:r w:rsidRPr="00B8274B">
      <w:rPr>
        <w:noProof/>
      </w:rPr>
      <w:drawing>
        <wp:anchor distT="0" distB="0" distL="114300" distR="114300" simplePos="0" relativeHeight="251681792" behindDoc="0" locked="1" layoutInCell="1" allowOverlap="1" wp14:anchorId="61C1B1BC" wp14:editId="5ECC60D9">
          <wp:simplePos x="0" y="0"/>
          <wp:positionH relativeFrom="page">
            <wp:posOffset>755650</wp:posOffset>
          </wp:positionH>
          <wp:positionV relativeFrom="page">
            <wp:posOffset>361950</wp:posOffset>
          </wp:positionV>
          <wp:extent cx="3563620" cy="787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Grafik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63620" cy="78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D4655F" w14:textId="77777777" w:rsidR="00240CEC" w:rsidRPr="009F56CF" w:rsidRDefault="00240CEC" w:rsidP="00D565DC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0628E" w14:textId="77777777" w:rsidR="009F56CF" w:rsidRPr="00B8274B" w:rsidRDefault="009F56CF" w:rsidP="00B8274B">
    <w:pPr>
      <w:pStyle w:val="Kopfzeile"/>
      <w:spacing w:after="1120"/>
    </w:pPr>
    <w:r w:rsidRPr="00B8274B">
      <w:rPr>
        <w:noProof/>
      </w:rPr>
      <w:drawing>
        <wp:anchor distT="0" distB="0" distL="114300" distR="114300" simplePos="0" relativeHeight="251679744" behindDoc="0" locked="1" layoutInCell="1" allowOverlap="1" wp14:anchorId="56848864" wp14:editId="357137CD">
          <wp:simplePos x="0" y="0"/>
          <wp:positionH relativeFrom="page">
            <wp:posOffset>755964</wp:posOffset>
          </wp:positionH>
          <wp:positionV relativeFrom="page">
            <wp:posOffset>363855</wp:posOffset>
          </wp:positionV>
          <wp:extent cx="3564000" cy="788400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64000" cy="78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2199EF" w14:textId="77777777" w:rsidR="00CD6866" w:rsidRPr="00B8274B" w:rsidRDefault="00CD6866" w:rsidP="00B8274B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72B2"/>
    <w:multiLevelType w:val="multilevel"/>
    <w:tmpl w:val="222C52BE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567" w:hanging="567"/>
      </w:pPr>
      <w:rPr>
        <w:rFonts w:ascii="Arial" w:hAnsi="Arial" w:hint="default"/>
        <w:sz w:val="16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425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425" w:hanging="425"/>
      </w:pPr>
      <w:rPr>
        <w:rFonts w:hint="default"/>
      </w:rPr>
    </w:lvl>
    <w:lvl w:ilvl="8">
      <w:start w:val="1"/>
      <w:numFmt w:val="lowerLetter"/>
      <w:pStyle w:val="Nummerierungabc"/>
      <w:lvlText w:val="%9)"/>
      <w:lvlJc w:val="left"/>
      <w:pPr>
        <w:ind w:left="454" w:hanging="454"/>
      </w:pPr>
      <w:rPr>
        <w:rFonts w:hint="default"/>
      </w:rPr>
    </w:lvl>
  </w:abstractNum>
  <w:abstractNum w:abstractNumId="1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20E4B30"/>
    <w:multiLevelType w:val="multilevel"/>
    <w:tmpl w:val="91AE2276"/>
    <w:lvl w:ilvl="0">
      <w:start w:val="1"/>
      <w:numFmt w:val="decimal"/>
      <w:pStyle w:val="Traktandum-Titel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Traktandum-Titel2"/>
      <w:lvlText w:val="%1.%2"/>
      <w:lvlJc w:val="left"/>
      <w:pPr>
        <w:ind w:left="851" w:hanging="426"/>
      </w:pPr>
      <w:rPr>
        <w:rFonts w:hint="default"/>
      </w:rPr>
    </w:lvl>
    <w:lvl w:ilvl="2">
      <w:start w:val="1"/>
      <w:numFmt w:val="bullet"/>
      <w:lvlText w:val="‒"/>
      <w:lvlJc w:val="left"/>
      <w:pPr>
        <w:ind w:left="1021" w:hanging="170"/>
      </w:pPr>
      <w:rPr>
        <w:rFonts w:ascii="Segoe UI" w:hAnsi="Segoe UI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C0D46FD"/>
    <w:multiLevelType w:val="multilevel"/>
    <w:tmpl w:val="F8C67366"/>
    <w:lvl w:ilvl="0">
      <w:start w:val="3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7" w:hanging="567"/>
      </w:pPr>
      <w:rPr>
        <w:rFonts w:ascii="Arial" w:hAnsi="Arial" w:hint="default"/>
        <w:sz w:val="16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1021" w:hanging="567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871" w:hanging="850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8B14BDC"/>
    <w:multiLevelType w:val="multilevel"/>
    <w:tmpl w:val="D8AAB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6AE06DE1"/>
    <w:multiLevelType w:val="multilevel"/>
    <w:tmpl w:val="87E021E4"/>
    <w:lvl w:ilvl="0">
      <w:start w:val="1"/>
      <w:numFmt w:val="bullet"/>
      <w:pStyle w:val="Aufzhlung1"/>
      <w:lvlText w:val=""/>
      <w:lvlJc w:val="left"/>
      <w:pPr>
        <w:ind w:left="284" w:hanging="284"/>
      </w:pPr>
      <w:rPr>
        <w:rFonts w:ascii="Symbol" w:hAnsi="Symbol" w:cs="Arial" w:hint="default"/>
        <w:color w:val="213A8F" w:themeColor="accent1"/>
      </w:rPr>
    </w:lvl>
    <w:lvl w:ilvl="1">
      <w:start w:val="1"/>
      <w:numFmt w:val="bullet"/>
      <w:pStyle w:val="Aufzhlung2"/>
      <w:lvlText w:val=""/>
      <w:lvlJc w:val="left"/>
      <w:pPr>
        <w:ind w:left="567" w:hanging="283"/>
      </w:pPr>
      <w:rPr>
        <w:rFonts w:ascii="Symbol" w:hAnsi="Symbol" w:cs="Arial" w:hint="default"/>
        <w:color w:val="213A8F" w:themeColor="accent1"/>
      </w:rPr>
    </w:lvl>
    <w:lvl w:ilvl="2">
      <w:start w:val="1"/>
      <w:numFmt w:val="bullet"/>
      <w:pStyle w:val="Aufzhlung3"/>
      <w:lvlText w:val="•"/>
      <w:lvlJc w:val="left"/>
      <w:pPr>
        <w:ind w:left="851" w:hanging="284"/>
      </w:pPr>
      <w:rPr>
        <w:rFonts w:ascii="Arial" w:hAnsi="Arial" w:cs="Arial" w:hint="default"/>
        <w:color w:val="213A8F" w:themeColor="accent1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293290232">
    <w:abstractNumId w:val="4"/>
  </w:num>
  <w:num w:numId="2" w16cid:durableId="2073238290">
    <w:abstractNumId w:val="6"/>
  </w:num>
  <w:num w:numId="3" w16cid:durableId="450395390">
    <w:abstractNumId w:val="3"/>
  </w:num>
  <w:num w:numId="4" w16cid:durableId="1580938948">
    <w:abstractNumId w:val="2"/>
  </w:num>
  <w:num w:numId="5" w16cid:durableId="173425743">
    <w:abstractNumId w:val="1"/>
  </w:num>
  <w:num w:numId="6" w16cid:durableId="3713934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88776620">
    <w:abstractNumId w:val="6"/>
    <w:lvlOverride w:ilvl="0">
      <w:lvl w:ilvl="0">
        <w:start w:val="1"/>
        <w:numFmt w:val="bullet"/>
        <w:pStyle w:val="Aufzhlung1"/>
        <w:lvlText w:val="•"/>
        <w:lvlJc w:val="left"/>
        <w:pPr>
          <w:ind w:left="284" w:hanging="284"/>
        </w:pPr>
        <w:rPr>
          <w:rFonts w:ascii="Arial" w:hAnsi="Arial" w:cs="Arial" w:hint="default"/>
          <w:color w:val="213A8F" w:themeColor="accent1"/>
        </w:rPr>
      </w:lvl>
    </w:lvlOverride>
    <w:lvlOverride w:ilvl="1">
      <w:lvl w:ilvl="1">
        <w:start w:val="1"/>
        <w:numFmt w:val="bullet"/>
        <w:pStyle w:val="Aufzhlung2"/>
        <w:lvlText w:val="•"/>
        <w:lvlJc w:val="left"/>
        <w:pPr>
          <w:ind w:left="567" w:hanging="283"/>
        </w:pPr>
        <w:rPr>
          <w:rFonts w:ascii="Arial" w:hAnsi="Arial" w:cs="Arial" w:hint="default"/>
          <w:color w:val="213A8F" w:themeColor="accent1"/>
        </w:rPr>
      </w:lvl>
    </w:lvlOverride>
    <w:lvlOverride w:ilvl="2">
      <w:lvl w:ilvl="2">
        <w:start w:val="1"/>
        <w:numFmt w:val="bullet"/>
        <w:pStyle w:val="Aufzhlung3"/>
        <w:lvlText w:val=""/>
        <w:lvlJc w:val="left"/>
        <w:pPr>
          <w:ind w:left="794" w:hanging="227"/>
        </w:pPr>
        <w:rPr>
          <w:rFonts w:ascii="Symbol" w:hAnsi="Symbol" w:cs="Arial" w:hint="default"/>
          <w:color w:val="213A8F" w:themeColor="accent1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3164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884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04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324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044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764" w:hanging="360"/>
        </w:pPr>
        <w:rPr>
          <w:rFonts w:ascii="Wingdings" w:hAnsi="Wingdings" w:hint="default"/>
        </w:rPr>
      </w:lvl>
    </w:lvlOverride>
  </w:num>
  <w:num w:numId="8" w16cid:durableId="725681943">
    <w:abstractNumId w:val="0"/>
  </w:num>
  <w:num w:numId="9" w16cid:durableId="12596775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024056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90747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304872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31802487">
    <w:abstractNumId w:val="5"/>
  </w:num>
  <w:num w:numId="14" w16cid:durableId="8020396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0" w:nlCheck="1" w:checkStyle="0"/>
  <w:activeWritingStyle w:appName="MSWord" w:lang="it-CH" w:vendorID="64" w:dllVersion="0" w:nlCheck="1" w:checkStyle="0"/>
  <w:activeWritingStyle w:appName="MSWord" w:lang="es-ES" w:vendorID="64" w:dllVersion="0" w:nlCheck="1" w:checkStyle="0"/>
  <w:activeWritingStyle w:appName="MSWord" w:lang="it-IT" w:vendorID="64" w:dllVersion="0" w:nlCheck="1" w:checkStyle="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1C5"/>
    <w:rsid w:val="000006A7"/>
    <w:rsid w:val="00002978"/>
    <w:rsid w:val="00003812"/>
    <w:rsid w:val="0001010F"/>
    <w:rsid w:val="00014745"/>
    <w:rsid w:val="00014928"/>
    <w:rsid w:val="00020194"/>
    <w:rsid w:val="000266B7"/>
    <w:rsid w:val="0003068A"/>
    <w:rsid w:val="00032B92"/>
    <w:rsid w:val="000409C8"/>
    <w:rsid w:val="00041700"/>
    <w:rsid w:val="00042527"/>
    <w:rsid w:val="000438B2"/>
    <w:rsid w:val="000447CB"/>
    <w:rsid w:val="00045EA2"/>
    <w:rsid w:val="00051D88"/>
    <w:rsid w:val="00054732"/>
    <w:rsid w:val="00054DA4"/>
    <w:rsid w:val="00055B4C"/>
    <w:rsid w:val="000618E9"/>
    <w:rsid w:val="000636D0"/>
    <w:rsid w:val="000636E3"/>
    <w:rsid w:val="00063BC2"/>
    <w:rsid w:val="000701F1"/>
    <w:rsid w:val="00071780"/>
    <w:rsid w:val="00072AD7"/>
    <w:rsid w:val="0007487C"/>
    <w:rsid w:val="00086389"/>
    <w:rsid w:val="00096E8E"/>
    <w:rsid w:val="000A3084"/>
    <w:rsid w:val="000A32C2"/>
    <w:rsid w:val="000A372B"/>
    <w:rsid w:val="000A3CE6"/>
    <w:rsid w:val="000A4919"/>
    <w:rsid w:val="000B5412"/>
    <w:rsid w:val="000B595D"/>
    <w:rsid w:val="000B6E53"/>
    <w:rsid w:val="000C3971"/>
    <w:rsid w:val="000C49C1"/>
    <w:rsid w:val="000D1743"/>
    <w:rsid w:val="000E4B0E"/>
    <w:rsid w:val="000E756F"/>
    <w:rsid w:val="00100FBA"/>
    <w:rsid w:val="00102345"/>
    <w:rsid w:val="00103D1D"/>
    <w:rsid w:val="001046A6"/>
    <w:rsid w:val="00106688"/>
    <w:rsid w:val="00107F09"/>
    <w:rsid w:val="00110A02"/>
    <w:rsid w:val="001134C7"/>
    <w:rsid w:val="00113CB8"/>
    <w:rsid w:val="00116AEE"/>
    <w:rsid w:val="0012151C"/>
    <w:rsid w:val="001249ED"/>
    <w:rsid w:val="00124AC6"/>
    <w:rsid w:val="001375AB"/>
    <w:rsid w:val="00137801"/>
    <w:rsid w:val="00141128"/>
    <w:rsid w:val="00144122"/>
    <w:rsid w:val="00151313"/>
    <w:rsid w:val="00154677"/>
    <w:rsid w:val="00155C46"/>
    <w:rsid w:val="001604E4"/>
    <w:rsid w:val="00160BB3"/>
    <w:rsid w:val="001653BC"/>
    <w:rsid w:val="00167916"/>
    <w:rsid w:val="00170482"/>
    <w:rsid w:val="00174E32"/>
    <w:rsid w:val="00187644"/>
    <w:rsid w:val="00187A55"/>
    <w:rsid w:val="0019039A"/>
    <w:rsid w:val="001A0829"/>
    <w:rsid w:val="001A1778"/>
    <w:rsid w:val="001A63E4"/>
    <w:rsid w:val="001B42FD"/>
    <w:rsid w:val="001B55E9"/>
    <w:rsid w:val="001C0761"/>
    <w:rsid w:val="001C2E8F"/>
    <w:rsid w:val="001D0F4C"/>
    <w:rsid w:val="001D26AB"/>
    <w:rsid w:val="001D2B81"/>
    <w:rsid w:val="001D55E3"/>
    <w:rsid w:val="001F4A7E"/>
    <w:rsid w:val="001F4B8C"/>
    <w:rsid w:val="001F61F3"/>
    <w:rsid w:val="001F79FA"/>
    <w:rsid w:val="0020054D"/>
    <w:rsid w:val="00223BC4"/>
    <w:rsid w:val="002243BB"/>
    <w:rsid w:val="0022685B"/>
    <w:rsid w:val="002305F4"/>
    <w:rsid w:val="0023205B"/>
    <w:rsid w:val="00232B0D"/>
    <w:rsid w:val="00240CEC"/>
    <w:rsid w:val="002504F7"/>
    <w:rsid w:val="0025644A"/>
    <w:rsid w:val="002604FF"/>
    <w:rsid w:val="0026486C"/>
    <w:rsid w:val="00267F71"/>
    <w:rsid w:val="0027100A"/>
    <w:rsid w:val="00273EE0"/>
    <w:rsid w:val="002824F6"/>
    <w:rsid w:val="00285F6A"/>
    <w:rsid w:val="00290E37"/>
    <w:rsid w:val="002949B4"/>
    <w:rsid w:val="002A6858"/>
    <w:rsid w:val="002B40DD"/>
    <w:rsid w:val="002D38AE"/>
    <w:rsid w:val="002D40D2"/>
    <w:rsid w:val="002D582A"/>
    <w:rsid w:val="002E07B0"/>
    <w:rsid w:val="002E4D6E"/>
    <w:rsid w:val="002E5ABF"/>
    <w:rsid w:val="002E7DAE"/>
    <w:rsid w:val="002E7DFC"/>
    <w:rsid w:val="002F06AA"/>
    <w:rsid w:val="002F1975"/>
    <w:rsid w:val="002F68A2"/>
    <w:rsid w:val="0030245A"/>
    <w:rsid w:val="0030261F"/>
    <w:rsid w:val="00303FC1"/>
    <w:rsid w:val="00305570"/>
    <w:rsid w:val="00305E85"/>
    <w:rsid w:val="0031189B"/>
    <w:rsid w:val="0031724E"/>
    <w:rsid w:val="003216DD"/>
    <w:rsid w:val="0032330D"/>
    <w:rsid w:val="00327F40"/>
    <w:rsid w:val="00333A1B"/>
    <w:rsid w:val="003514EE"/>
    <w:rsid w:val="003520B8"/>
    <w:rsid w:val="003536E9"/>
    <w:rsid w:val="003567AC"/>
    <w:rsid w:val="00363671"/>
    <w:rsid w:val="00363DEC"/>
    <w:rsid w:val="0036415E"/>
    <w:rsid w:val="00364EE3"/>
    <w:rsid w:val="00371D6E"/>
    <w:rsid w:val="003757E4"/>
    <w:rsid w:val="00375834"/>
    <w:rsid w:val="00384F96"/>
    <w:rsid w:val="00391B0C"/>
    <w:rsid w:val="003A0F9F"/>
    <w:rsid w:val="003A64EA"/>
    <w:rsid w:val="003A6F87"/>
    <w:rsid w:val="003B1091"/>
    <w:rsid w:val="003B2030"/>
    <w:rsid w:val="003B34B1"/>
    <w:rsid w:val="003B731A"/>
    <w:rsid w:val="003D0FAA"/>
    <w:rsid w:val="003E093C"/>
    <w:rsid w:val="003E108A"/>
    <w:rsid w:val="003F051A"/>
    <w:rsid w:val="003F17ED"/>
    <w:rsid w:val="003F1A56"/>
    <w:rsid w:val="003F548E"/>
    <w:rsid w:val="003F6F65"/>
    <w:rsid w:val="004004A8"/>
    <w:rsid w:val="004019E8"/>
    <w:rsid w:val="00404FD5"/>
    <w:rsid w:val="00416762"/>
    <w:rsid w:val="00416F63"/>
    <w:rsid w:val="00420A82"/>
    <w:rsid w:val="00425CC5"/>
    <w:rsid w:val="00425F6B"/>
    <w:rsid w:val="00431C4D"/>
    <w:rsid w:val="00434110"/>
    <w:rsid w:val="00434A7F"/>
    <w:rsid w:val="00440869"/>
    <w:rsid w:val="00444CCD"/>
    <w:rsid w:val="00447101"/>
    <w:rsid w:val="00451B54"/>
    <w:rsid w:val="00452D49"/>
    <w:rsid w:val="00453861"/>
    <w:rsid w:val="004541AF"/>
    <w:rsid w:val="00454E51"/>
    <w:rsid w:val="004861C0"/>
    <w:rsid w:val="00486DBB"/>
    <w:rsid w:val="00491960"/>
    <w:rsid w:val="00494FD7"/>
    <w:rsid w:val="004963B8"/>
    <w:rsid w:val="004A039B"/>
    <w:rsid w:val="004A1329"/>
    <w:rsid w:val="004B0FDB"/>
    <w:rsid w:val="004C1329"/>
    <w:rsid w:val="004C1A3D"/>
    <w:rsid w:val="004C3880"/>
    <w:rsid w:val="004D0F2F"/>
    <w:rsid w:val="004D179F"/>
    <w:rsid w:val="004D5B31"/>
    <w:rsid w:val="004D5DD6"/>
    <w:rsid w:val="004E2A7E"/>
    <w:rsid w:val="004E47E7"/>
    <w:rsid w:val="004F5D41"/>
    <w:rsid w:val="00500294"/>
    <w:rsid w:val="00502A9D"/>
    <w:rsid w:val="005147E1"/>
    <w:rsid w:val="00524661"/>
    <w:rsid w:val="00526C93"/>
    <w:rsid w:val="00535EA2"/>
    <w:rsid w:val="00537410"/>
    <w:rsid w:val="00542FD7"/>
    <w:rsid w:val="00544C7E"/>
    <w:rsid w:val="00550787"/>
    <w:rsid w:val="005565FF"/>
    <w:rsid w:val="00556DE6"/>
    <w:rsid w:val="00565AF6"/>
    <w:rsid w:val="00565B2C"/>
    <w:rsid w:val="00571C36"/>
    <w:rsid w:val="005729C5"/>
    <w:rsid w:val="005743AB"/>
    <w:rsid w:val="005816D5"/>
    <w:rsid w:val="00583B1A"/>
    <w:rsid w:val="005908A8"/>
    <w:rsid w:val="00591484"/>
    <w:rsid w:val="00591832"/>
    <w:rsid w:val="00592706"/>
    <w:rsid w:val="00592841"/>
    <w:rsid w:val="005947E0"/>
    <w:rsid w:val="005A0C1C"/>
    <w:rsid w:val="005B4DEC"/>
    <w:rsid w:val="005B6FD0"/>
    <w:rsid w:val="005B745F"/>
    <w:rsid w:val="005B7CAB"/>
    <w:rsid w:val="005B7E45"/>
    <w:rsid w:val="005C6148"/>
    <w:rsid w:val="005D453C"/>
    <w:rsid w:val="005D6D85"/>
    <w:rsid w:val="005E342D"/>
    <w:rsid w:val="005E4CC3"/>
    <w:rsid w:val="0060105C"/>
    <w:rsid w:val="006044D5"/>
    <w:rsid w:val="00607268"/>
    <w:rsid w:val="00617ED3"/>
    <w:rsid w:val="0062110A"/>
    <w:rsid w:val="006229C8"/>
    <w:rsid w:val="00622FDC"/>
    <w:rsid w:val="00625020"/>
    <w:rsid w:val="00642F26"/>
    <w:rsid w:val="00643AF0"/>
    <w:rsid w:val="0064469D"/>
    <w:rsid w:val="00644BBE"/>
    <w:rsid w:val="00646898"/>
    <w:rsid w:val="0065274C"/>
    <w:rsid w:val="006548BA"/>
    <w:rsid w:val="00656EB2"/>
    <w:rsid w:val="00661FF1"/>
    <w:rsid w:val="00680E63"/>
    <w:rsid w:val="006819EC"/>
    <w:rsid w:val="0068330F"/>
    <w:rsid w:val="00686D14"/>
    <w:rsid w:val="00687ED7"/>
    <w:rsid w:val="006913D3"/>
    <w:rsid w:val="00696E29"/>
    <w:rsid w:val="006A4537"/>
    <w:rsid w:val="006B44DB"/>
    <w:rsid w:val="006B6FEB"/>
    <w:rsid w:val="006C144C"/>
    <w:rsid w:val="006C255A"/>
    <w:rsid w:val="006C5E59"/>
    <w:rsid w:val="006C6CE8"/>
    <w:rsid w:val="006C7E1B"/>
    <w:rsid w:val="006D2ACA"/>
    <w:rsid w:val="006D7546"/>
    <w:rsid w:val="006D7D5C"/>
    <w:rsid w:val="006E0F4E"/>
    <w:rsid w:val="006E65BE"/>
    <w:rsid w:val="006F0345"/>
    <w:rsid w:val="006F0469"/>
    <w:rsid w:val="006F2A78"/>
    <w:rsid w:val="006F2A7B"/>
    <w:rsid w:val="00702221"/>
    <w:rsid w:val="007040B6"/>
    <w:rsid w:val="0070430A"/>
    <w:rsid w:val="00705076"/>
    <w:rsid w:val="00707824"/>
    <w:rsid w:val="00711147"/>
    <w:rsid w:val="00712A43"/>
    <w:rsid w:val="00713486"/>
    <w:rsid w:val="00714447"/>
    <w:rsid w:val="007248B7"/>
    <w:rsid w:val="007277E3"/>
    <w:rsid w:val="00731A17"/>
    <w:rsid w:val="00733ECA"/>
    <w:rsid w:val="00734458"/>
    <w:rsid w:val="007419CF"/>
    <w:rsid w:val="007423FC"/>
    <w:rsid w:val="00744733"/>
    <w:rsid w:val="0074487E"/>
    <w:rsid w:val="00746273"/>
    <w:rsid w:val="0075424B"/>
    <w:rsid w:val="0077002B"/>
    <w:rsid w:val="00771302"/>
    <w:rsid w:val="00774E70"/>
    <w:rsid w:val="007757CD"/>
    <w:rsid w:val="00784D3E"/>
    <w:rsid w:val="00785C53"/>
    <w:rsid w:val="0078690A"/>
    <w:rsid w:val="00793B93"/>
    <w:rsid w:val="00794F3F"/>
    <w:rsid w:val="00796CEE"/>
    <w:rsid w:val="007A0DA1"/>
    <w:rsid w:val="007A23A6"/>
    <w:rsid w:val="007C0B2A"/>
    <w:rsid w:val="007C12CD"/>
    <w:rsid w:val="007C3582"/>
    <w:rsid w:val="007C4A89"/>
    <w:rsid w:val="007E0460"/>
    <w:rsid w:val="007E11C4"/>
    <w:rsid w:val="007F002A"/>
    <w:rsid w:val="007F28CF"/>
    <w:rsid w:val="007F47CE"/>
    <w:rsid w:val="007F6148"/>
    <w:rsid w:val="00801D6C"/>
    <w:rsid w:val="00802D3A"/>
    <w:rsid w:val="0080377B"/>
    <w:rsid w:val="00805F2F"/>
    <w:rsid w:val="00810885"/>
    <w:rsid w:val="00820FA7"/>
    <w:rsid w:val="008266E5"/>
    <w:rsid w:val="00827880"/>
    <w:rsid w:val="008357F4"/>
    <w:rsid w:val="00841B44"/>
    <w:rsid w:val="00843A8D"/>
    <w:rsid w:val="0084602D"/>
    <w:rsid w:val="00847A10"/>
    <w:rsid w:val="00853527"/>
    <w:rsid w:val="008539E7"/>
    <w:rsid w:val="00854018"/>
    <w:rsid w:val="0085479F"/>
    <w:rsid w:val="00854ABF"/>
    <w:rsid w:val="00857D8A"/>
    <w:rsid w:val="0086185C"/>
    <w:rsid w:val="00870017"/>
    <w:rsid w:val="00870965"/>
    <w:rsid w:val="00871F7F"/>
    <w:rsid w:val="00874175"/>
    <w:rsid w:val="00883CC4"/>
    <w:rsid w:val="008902B9"/>
    <w:rsid w:val="00890E2E"/>
    <w:rsid w:val="0089768F"/>
    <w:rsid w:val="008A64C3"/>
    <w:rsid w:val="008A6A55"/>
    <w:rsid w:val="008B5891"/>
    <w:rsid w:val="008B5A41"/>
    <w:rsid w:val="008B7784"/>
    <w:rsid w:val="008C228A"/>
    <w:rsid w:val="008D0920"/>
    <w:rsid w:val="008D49E4"/>
    <w:rsid w:val="008E179C"/>
    <w:rsid w:val="008E39BA"/>
    <w:rsid w:val="008E42D3"/>
    <w:rsid w:val="008E622A"/>
    <w:rsid w:val="008F50B2"/>
    <w:rsid w:val="008F6A44"/>
    <w:rsid w:val="0090557F"/>
    <w:rsid w:val="00905931"/>
    <w:rsid w:val="009101C9"/>
    <w:rsid w:val="00912288"/>
    <w:rsid w:val="00913FEC"/>
    <w:rsid w:val="0091416C"/>
    <w:rsid w:val="009316D2"/>
    <w:rsid w:val="00934406"/>
    <w:rsid w:val="0093619F"/>
    <w:rsid w:val="009427E5"/>
    <w:rsid w:val="0094353D"/>
    <w:rsid w:val="0094535A"/>
    <w:rsid w:val="009454B7"/>
    <w:rsid w:val="0094790F"/>
    <w:rsid w:val="00947A29"/>
    <w:rsid w:val="0095235F"/>
    <w:rsid w:val="009554AF"/>
    <w:rsid w:val="00957C80"/>
    <w:rsid w:val="00957FE3"/>
    <w:rsid w:val="00961179"/>
    <w:rsid w:val="009613D8"/>
    <w:rsid w:val="00967670"/>
    <w:rsid w:val="00972650"/>
    <w:rsid w:val="00973966"/>
    <w:rsid w:val="00974275"/>
    <w:rsid w:val="0097544C"/>
    <w:rsid w:val="00976C3E"/>
    <w:rsid w:val="009804FC"/>
    <w:rsid w:val="00983ABF"/>
    <w:rsid w:val="00984884"/>
    <w:rsid w:val="00990227"/>
    <w:rsid w:val="009908FE"/>
    <w:rsid w:val="00995CBA"/>
    <w:rsid w:val="009963C2"/>
    <w:rsid w:val="0099678C"/>
    <w:rsid w:val="009A4DCE"/>
    <w:rsid w:val="009B0C96"/>
    <w:rsid w:val="009B0E87"/>
    <w:rsid w:val="009C222B"/>
    <w:rsid w:val="009C67A8"/>
    <w:rsid w:val="009D201B"/>
    <w:rsid w:val="009D5D9C"/>
    <w:rsid w:val="009D71FD"/>
    <w:rsid w:val="009E1678"/>
    <w:rsid w:val="009E2171"/>
    <w:rsid w:val="009F56CF"/>
    <w:rsid w:val="00A03F4C"/>
    <w:rsid w:val="00A06F53"/>
    <w:rsid w:val="00A16993"/>
    <w:rsid w:val="00A169CF"/>
    <w:rsid w:val="00A258FC"/>
    <w:rsid w:val="00A26A4C"/>
    <w:rsid w:val="00A275CF"/>
    <w:rsid w:val="00A37BE2"/>
    <w:rsid w:val="00A40068"/>
    <w:rsid w:val="00A535D4"/>
    <w:rsid w:val="00A55802"/>
    <w:rsid w:val="00A56972"/>
    <w:rsid w:val="00A56BCF"/>
    <w:rsid w:val="00A57815"/>
    <w:rsid w:val="00A60774"/>
    <w:rsid w:val="00A62F82"/>
    <w:rsid w:val="00A70CDC"/>
    <w:rsid w:val="00A7133D"/>
    <w:rsid w:val="00A769B4"/>
    <w:rsid w:val="00A76C0B"/>
    <w:rsid w:val="00A91D61"/>
    <w:rsid w:val="00A9587F"/>
    <w:rsid w:val="00A95ACB"/>
    <w:rsid w:val="00A95B87"/>
    <w:rsid w:val="00AA55FA"/>
    <w:rsid w:val="00AA6128"/>
    <w:rsid w:val="00AA6EB4"/>
    <w:rsid w:val="00AA7CCD"/>
    <w:rsid w:val="00AB16E1"/>
    <w:rsid w:val="00AB592B"/>
    <w:rsid w:val="00AB6CC5"/>
    <w:rsid w:val="00AC2D5B"/>
    <w:rsid w:val="00AD2B38"/>
    <w:rsid w:val="00AD3025"/>
    <w:rsid w:val="00AD36B2"/>
    <w:rsid w:val="00AE7DA3"/>
    <w:rsid w:val="00AF47AE"/>
    <w:rsid w:val="00AF54AA"/>
    <w:rsid w:val="00AF72FC"/>
    <w:rsid w:val="00AF7CA8"/>
    <w:rsid w:val="00B05964"/>
    <w:rsid w:val="00B11A9B"/>
    <w:rsid w:val="00B20E2D"/>
    <w:rsid w:val="00B32ABB"/>
    <w:rsid w:val="00B36557"/>
    <w:rsid w:val="00B41D92"/>
    <w:rsid w:val="00B41FD3"/>
    <w:rsid w:val="00B426D3"/>
    <w:rsid w:val="00B431DE"/>
    <w:rsid w:val="00B57BE9"/>
    <w:rsid w:val="00B611C3"/>
    <w:rsid w:val="00B6545D"/>
    <w:rsid w:val="00B65BEE"/>
    <w:rsid w:val="00B66843"/>
    <w:rsid w:val="00B7029F"/>
    <w:rsid w:val="00B70D03"/>
    <w:rsid w:val="00B72F7A"/>
    <w:rsid w:val="00B734AC"/>
    <w:rsid w:val="00B76691"/>
    <w:rsid w:val="00B803E7"/>
    <w:rsid w:val="00B8274B"/>
    <w:rsid w:val="00B82DD5"/>
    <w:rsid w:val="00B82E14"/>
    <w:rsid w:val="00B8523A"/>
    <w:rsid w:val="00B868AE"/>
    <w:rsid w:val="00B92D09"/>
    <w:rsid w:val="00BA4DDE"/>
    <w:rsid w:val="00BB479F"/>
    <w:rsid w:val="00BC286A"/>
    <w:rsid w:val="00BC396F"/>
    <w:rsid w:val="00BC655F"/>
    <w:rsid w:val="00BC7B6A"/>
    <w:rsid w:val="00BD030E"/>
    <w:rsid w:val="00BD0CEA"/>
    <w:rsid w:val="00BD2216"/>
    <w:rsid w:val="00BD49A9"/>
    <w:rsid w:val="00BD6C9D"/>
    <w:rsid w:val="00BD766D"/>
    <w:rsid w:val="00BD7C7A"/>
    <w:rsid w:val="00BE03AE"/>
    <w:rsid w:val="00BE1E62"/>
    <w:rsid w:val="00BE543F"/>
    <w:rsid w:val="00BE646B"/>
    <w:rsid w:val="00BE7776"/>
    <w:rsid w:val="00BF11AD"/>
    <w:rsid w:val="00BF7052"/>
    <w:rsid w:val="00C05FAB"/>
    <w:rsid w:val="00C13A11"/>
    <w:rsid w:val="00C147F9"/>
    <w:rsid w:val="00C14C68"/>
    <w:rsid w:val="00C21F09"/>
    <w:rsid w:val="00C24AB5"/>
    <w:rsid w:val="00C307BC"/>
    <w:rsid w:val="00C320F9"/>
    <w:rsid w:val="00C3686E"/>
    <w:rsid w:val="00C4294E"/>
    <w:rsid w:val="00C474AD"/>
    <w:rsid w:val="00C51D2F"/>
    <w:rsid w:val="00C56025"/>
    <w:rsid w:val="00C57408"/>
    <w:rsid w:val="00C620F0"/>
    <w:rsid w:val="00C658AB"/>
    <w:rsid w:val="00C670B6"/>
    <w:rsid w:val="00C678EB"/>
    <w:rsid w:val="00C76817"/>
    <w:rsid w:val="00C82D1D"/>
    <w:rsid w:val="00C925D9"/>
    <w:rsid w:val="00C92DA3"/>
    <w:rsid w:val="00C9531B"/>
    <w:rsid w:val="00C96957"/>
    <w:rsid w:val="00C970AE"/>
    <w:rsid w:val="00CA05BC"/>
    <w:rsid w:val="00CA1879"/>
    <w:rsid w:val="00CA29CB"/>
    <w:rsid w:val="00CA348A"/>
    <w:rsid w:val="00CB2CE6"/>
    <w:rsid w:val="00CC154F"/>
    <w:rsid w:val="00CC2B71"/>
    <w:rsid w:val="00CC7A2B"/>
    <w:rsid w:val="00CD6866"/>
    <w:rsid w:val="00CF08BB"/>
    <w:rsid w:val="00CF270A"/>
    <w:rsid w:val="00CF3A2D"/>
    <w:rsid w:val="00CF79EA"/>
    <w:rsid w:val="00D1009A"/>
    <w:rsid w:val="00D1233E"/>
    <w:rsid w:val="00D2006C"/>
    <w:rsid w:val="00D30E68"/>
    <w:rsid w:val="00D40BE0"/>
    <w:rsid w:val="00D55FAA"/>
    <w:rsid w:val="00D565DC"/>
    <w:rsid w:val="00D566AD"/>
    <w:rsid w:val="00D56974"/>
    <w:rsid w:val="00D60C89"/>
    <w:rsid w:val="00D6169D"/>
    <w:rsid w:val="00D61733"/>
    <w:rsid w:val="00D61996"/>
    <w:rsid w:val="00D651F4"/>
    <w:rsid w:val="00D7090B"/>
    <w:rsid w:val="00D7489C"/>
    <w:rsid w:val="00D8122D"/>
    <w:rsid w:val="00D9415C"/>
    <w:rsid w:val="00D951AB"/>
    <w:rsid w:val="00D965D9"/>
    <w:rsid w:val="00D9771F"/>
    <w:rsid w:val="00D97EAD"/>
    <w:rsid w:val="00DA14CB"/>
    <w:rsid w:val="00DA469E"/>
    <w:rsid w:val="00DA4B9C"/>
    <w:rsid w:val="00DA5402"/>
    <w:rsid w:val="00DB5486"/>
    <w:rsid w:val="00DB7675"/>
    <w:rsid w:val="00DC00BC"/>
    <w:rsid w:val="00DC7959"/>
    <w:rsid w:val="00DD0BDA"/>
    <w:rsid w:val="00DE22CA"/>
    <w:rsid w:val="00DE39A8"/>
    <w:rsid w:val="00DF0B9D"/>
    <w:rsid w:val="00E00367"/>
    <w:rsid w:val="00E04B55"/>
    <w:rsid w:val="00E07E91"/>
    <w:rsid w:val="00E13D77"/>
    <w:rsid w:val="00E17B20"/>
    <w:rsid w:val="00E22035"/>
    <w:rsid w:val="00E23BB7"/>
    <w:rsid w:val="00E25DCD"/>
    <w:rsid w:val="00E269E1"/>
    <w:rsid w:val="00E275FF"/>
    <w:rsid w:val="00E35A70"/>
    <w:rsid w:val="00E40A3A"/>
    <w:rsid w:val="00E446EF"/>
    <w:rsid w:val="00E45F13"/>
    <w:rsid w:val="00E510BC"/>
    <w:rsid w:val="00E517B4"/>
    <w:rsid w:val="00E52BA4"/>
    <w:rsid w:val="00E54D6E"/>
    <w:rsid w:val="00E61256"/>
    <w:rsid w:val="00E6794F"/>
    <w:rsid w:val="00E71A1D"/>
    <w:rsid w:val="00E73CB2"/>
    <w:rsid w:val="00E755A0"/>
    <w:rsid w:val="00E77821"/>
    <w:rsid w:val="00E81627"/>
    <w:rsid w:val="00E8247B"/>
    <w:rsid w:val="00E828E0"/>
    <w:rsid w:val="00E839BA"/>
    <w:rsid w:val="00E8428A"/>
    <w:rsid w:val="00E8569B"/>
    <w:rsid w:val="00E8601F"/>
    <w:rsid w:val="00E90D84"/>
    <w:rsid w:val="00E9510C"/>
    <w:rsid w:val="00E9632E"/>
    <w:rsid w:val="00EA1D3F"/>
    <w:rsid w:val="00EA59B8"/>
    <w:rsid w:val="00EB5680"/>
    <w:rsid w:val="00EC2DF9"/>
    <w:rsid w:val="00EC3480"/>
    <w:rsid w:val="00EC61C5"/>
    <w:rsid w:val="00ED0035"/>
    <w:rsid w:val="00ED2D7C"/>
    <w:rsid w:val="00ED46FA"/>
    <w:rsid w:val="00EE30F6"/>
    <w:rsid w:val="00EE6E36"/>
    <w:rsid w:val="00EF5161"/>
    <w:rsid w:val="00EF53F8"/>
    <w:rsid w:val="00EF7516"/>
    <w:rsid w:val="00F016BC"/>
    <w:rsid w:val="00F0660B"/>
    <w:rsid w:val="00F07D5E"/>
    <w:rsid w:val="00F123AE"/>
    <w:rsid w:val="00F14298"/>
    <w:rsid w:val="00F16C91"/>
    <w:rsid w:val="00F17362"/>
    <w:rsid w:val="00F173B8"/>
    <w:rsid w:val="00F21EB9"/>
    <w:rsid w:val="00F23D2C"/>
    <w:rsid w:val="00F24057"/>
    <w:rsid w:val="00F24896"/>
    <w:rsid w:val="00F258AE"/>
    <w:rsid w:val="00F26D55"/>
    <w:rsid w:val="00F32B93"/>
    <w:rsid w:val="00F50CBF"/>
    <w:rsid w:val="00F52DAE"/>
    <w:rsid w:val="00F54FE6"/>
    <w:rsid w:val="00F5551A"/>
    <w:rsid w:val="00F73331"/>
    <w:rsid w:val="00F7524A"/>
    <w:rsid w:val="00F86421"/>
    <w:rsid w:val="00F87174"/>
    <w:rsid w:val="00F91D37"/>
    <w:rsid w:val="00F93170"/>
    <w:rsid w:val="00F951D1"/>
    <w:rsid w:val="00F9610D"/>
    <w:rsid w:val="00FB59DB"/>
    <w:rsid w:val="00FB657F"/>
    <w:rsid w:val="00FC1344"/>
    <w:rsid w:val="00FC1A03"/>
    <w:rsid w:val="00FC2132"/>
    <w:rsid w:val="00FE4C14"/>
    <w:rsid w:val="00FE59CF"/>
    <w:rsid w:val="00FE7D09"/>
    <w:rsid w:val="00FF1C65"/>
    <w:rsid w:val="00FF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5D1F41"/>
  <w15:docId w15:val="{7B3AD2E9-62D3-4B5F-967D-0E70409F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Cs w:val="22"/>
        <w:lang w:val="de-CH" w:eastAsia="en-US" w:bidi="ar-SA"/>
      </w:rPr>
    </w:rPrDefault>
    <w:pPrDefault>
      <w:pPr>
        <w:spacing w:line="27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79" w:unhideWhenUsed="1"/>
    <w:lsdException w:name="annotation text" w:semiHidden="1" w:unhideWhenUsed="1"/>
    <w:lsdException w:name="header" w:semiHidden="1" w:uiPriority="79" w:unhideWhenUsed="1"/>
    <w:lsdException w:name="footer" w:semiHidden="1" w:uiPriority="80" w:unhideWhenUsed="1"/>
    <w:lsdException w:name="index heading" w:semiHidden="1" w:unhideWhenUsed="1"/>
    <w:lsdException w:name="caption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79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79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C61C5"/>
    <w:pPr>
      <w:spacing w:line="240" w:lineRule="auto"/>
    </w:pPr>
    <w:rPr>
      <w:rFonts w:eastAsia="Times New Roman" w:cs="Times New Roman"/>
      <w:sz w:val="22"/>
      <w:szCs w:val="24"/>
      <w:lang w:eastAsia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554AF"/>
    <w:pPr>
      <w:keepNext/>
      <w:keepLines/>
      <w:spacing w:before="480" w:after="120" w:line="270" w:lineRule="atLeast"/>
      <w:outlineLvl w:val="0"/>
    </w:pPr>
    <w:rPr>
      <w:rFonts w:asciiTheme="majorHAnsi" w:eastAsiaTheme="majorEastAsia" w:hAnsiTheme="majorHAnsi" w:cstheme="majorBidi"/>
      <w:b/>
      <w:bCs/>
      <w:color w:val="213A8F" w:themeColor="accent1"/>
      <w:sz w:val="24"/>
      <w:lang w:eastAsia="en-US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9554AF"/>
    <w:pPr>
      <w:keepNext/>
      <w:keepLines/>
      <w:spacing w:before="360" w:after="120" w:line="270" w:lineRule="atLeast"/>
      <w:outlineLvl w:val="1"/>
    </w:pPr>
    <w:rPr>
      <w:rFonts w:asciiTheme="majorHAnsi" w:eastAsiaTheme="majorEastAsia" w:hAnsiTheme="majorHAnsi" w:cstheme="majorBidi"/>
      <w:b/>
      <w:bCs/>
      <w:color w:val="213A8F" w:themeColor="accent1"/>
      <w:sz w:val="20"/>
      <w:szCs w:val="21"/>
      <w:lang w:eastAsia="en-US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9554AF"/>
    <w:pPr>
      <w:keepNext/>
      <w:keepLines/>
      <w:spacing w:before="240" w:line="270" w:lineRule="atLeast"/>
      <w:outlineLvl w:val="2"/>
    </w:pPr>
    <w:rPr>
      <w:rFonts w:asciiTheme="majorHAnsi" w:eastAsiaTheme="majorEastAsia" w:hAnsiTheme="majorHAnsi" w:cstheme="majorBidi"/>
      <w:b/>
      <w:color w:val="213A8F" w:themeColor="accent1"/>
      <w:sz w:val="20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9554AF"/>
    <w:pPr>
      <w:keepNext/>
      <w:keepLines/>
      <w:spacing w:before="120" w:line="270" w:lineRule="atLeast"/>
      <w:outlineLvl w:val="3"/>
    </w:pPr>
    <w:rPr>
      <w:rFonts w:asciiTheme="majorHAnsi" w:eastAsiaTheme="majorEastAsia" w:hAnsiTheme="majorHAnsi" w:cstheme="majorBidi"/>
      <w:b/>
      <w:iCs/>
      <w:color w:val="213A8F" w:themeColor="accent1"/>
      <w:sz w:val="20"/>
      <w:szCs w:val="22"/>
      <w:lang w:val="en-US" w:eastAsia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B426D3"/>
    <w:pPr>
      <w:keepNext/>
      <w:keepLines/>
      <w:spacing w:before="120" w:line="270" w:lineRule="atLeast"/>
      <w:outlineLvl w:val="4"/>
    </w:pPr>
    <w:rPr>
      <w:rFonts w:asciiTheme="majorHAnsi" w:eastAsiaTheme="majorEastAsia" w:hAnsiTheme="majorHAnsi" w:cstheme="majorBidi"/>
      <w:sz w:val="20"/>
      <w:szCs w:val="22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 w:line="270" w:lineRule="atLeast"/>
      <w:outlineLvl w:val="5"/>
    </w:pPr>
    <w:rPr>
      <w:rFonts w:asciiTheme="majorHAnsi" w:eastAsiaTheme="majorEastAsia" w:hAnsiTheme="majorHAnsi" w:cstheme="majorBidi"/>
      <w:sz w:val="20"/>
      <w:szCs w:val="22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E510BC"/>
    <w:pPr>
      <w:keepNext/>
      <w:keepLines/>
      <w:spacing w:before="40" w:line="270" w:lineRule="atLeast"/>
      <w:outlineLvl w:val="6"/>
    </w:pPr>
    <w:rPr>
      <w:rFonts w:asciiTheme="majorHAnsi" w:eastAsiaTheme="majorEastAsia" w:hAnsiTheme="majorHAnsi" w:cstheme="majorBidi"/>
      <w:i/>
      <w:iCs/>
      <w:sz w:val="20"/>
      <w:szCs w:val="22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 w:line="27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z w:val="20"/>
      <w:szCs w:val="21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796CEE"/>
    <w:pPr>
      <w:keepNext/>
      <w:keepLines/>
      <w:spacing w:before="40" w:line="270" w:lineRule="atLeas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371D6E"/>
    <w:rPr>
      <w:rFonts w:asciiTheme="minorHAnsi" w:hAnsiTheme="minorHAnsi" w:cstheme="minorBidi"/>
      <w:color w:val="213A8F" w:themeColor="accent1"/>
      <w:u w:val="none" w:color="213A8F" w:themeColor="accent1"/>
    </w:rPr>
  </w:style>
  <w:style w:type="paragraph" w:styleId="Kopfzeile">
    <w:name w:val="header"/>
    <w:basedOn w:val="Standard"/>
    <w:link w:val="KopfzeileZchn"/>
    <w:uiPriority w:val="79"/>
    <w:semiHidden/>
    <w:rsid w:val="00CD6866"/>
    <w:pPr>
      <w:tabs>
        <w:tab w:val="left" w:pos="1985"/>
        <w:tab w:val="left" w:pos="3828"/>
        <w:tab w:val="center" w:pos="4536"/>
      </w:tabs>
      <w:spacing w:line="270" w:lineRule="atLeast"/>
      <w:jc w:val="right"/>
    </w:pPr>
    <w:rPr>
      <w:rFonts w:eastAsiaTheme="minorHAnsi" w:cstheme="minorBidi"/>
      <w:sz w:val="15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79"/>
    <w:semiHidden/>
    <w:rsid w:val="0003068A"/>
    <w:rPr>
      <w:sz w:val="15"/>
    </w:rPr>
  </w:style>
  <w:style w:type="paragraph" w:styleId="Fuzeile">
    <w:name w:val="footer"/>
    <w:basedOn w:val="Kopfzeile"/>
    <w:link w:val="FuzeileZchn"/>
    <w:uiPriority w:val="80"/>
    <w:semiHidden/>
    <w:rsid w:val="00416762"/>
    <w:pPr>
      <w:tabs>
        <w:tab w:val="clear" w:pos="4536"/>
      </w:tabs>
      <w:jc w:val="left"/>
    </w:pPr>
  </w:style>
  <w:style w:type="character" w:customStyle="1" w:styleId="FuzeileZchn">
    <w:name w:val="Fußzeile Zchn"/>
    <w:basedOn w:val="Absatz-Standardschriftart"/>
    <w:link w:val="Fuzeile"/>
    <w:uiPriority w:val="80"/>
    <w:semiHidden/>
    <w:rsid w:val="0003068A"/>
    <w:rPr>
      <w:sz w:val="15"/>
    </w:rPr>
  </w:style>
  <w:style w:type="paragraph" w:customStyle="1" w:styleId="EinfAbs">
    <w:name w:val="[Einf. Abs.]"/>
    <w:basedOn w:val="Standard"/>
    <w:uiPriority w:val="99"/>
    <w:semiHidden/>
    <w:rsid w:val="00F91D37"/>
    <w:pPr>
      <w:widowControl w:val="0"/>
      <w:autoSpaceDE w:val="0"/>
      <w:autoSpaceDN w:val="0"/>
      <w:adjustRightInd w:val="0"/>
      <w:textAlignment w:val="center"/>
    </w:pPr>
    <w:rPr>
      <w:rFonts w:ascii="MinionPro-Regular" w:hAnsi="MinionPro-Regular" w:cs="MinionPro-Regular"/>
      <w:color w:val="000000"/>
      <w:sz w:val="24"/>
      <w:lang w:val="de-DE"/>
    </w:rPr>
  </w:style>
  <w:style w:type="paragraph" w:styleId="Listenabsatz">
    <w:name w:val="List Paragraph"/>
    <w:basedOn w:val="Standard"/>
    <w:uiPriority w:val="34"/>
    <w:semiHidden/>
    <w:rsid w:val="009C67A8"/>
    <w:pPr>
      <w:spacing w:line="270" w:lineRule="atLeast"/>
      <w:ind w:left="720"/>
      <w:contextualSpacing/>
    </w:pPr>
    <w:rPr>
      <w:rFonts w:eastAsiaTheme="minorHAnsi" w:cstheme="minorBidi"/>
      <w:sz w:val="20"/>
      <w:szCs w:val="22"/>
      <w:lang w:eastAsia="en-US"/>
    </w:rPr>
  </w:style>
  <w:style w:type="paragraph" w:styleId="Aufzhlungszeichen">
    <w:name w:val="List Bullet"/>
    <w:basedOn w:val="Listenabsatz"/>
    <w:uiPriority w:val="9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99"/>
    <w:semiHidden/>
    <w:rsid w:val="009C67A8"/>
    <w:pPr>
      <w:numPr>
        <w:ilvl w:val="1"/>
        <w:numId w:val="1"/>
      </w:numPr>
      <w:tabs>
        <w:tab w:val="num" w:pos="360"/>
      </w:tabs>
      <w:ind w:left="720" w:firstLine="0"/>
    </w:pPr>
  </w:style>
  <w:style w:type="paragraph" w:styleId="Aufzhlungszeichen3">
    <w:name w:val="List Bullet 3"/>
    <w:basedOn w:val="Listenabsatz"/>
    <w:uiPriority w:val="9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B66843"/>
    <w:pPr>
      <w:spacing w:line="240" w:lineRule="auto"/>
    </w:pPr>
    <w:tblPr>
      <w:tblBorders>
        <w:top w:val="single" w:sz="6" w:space="0" w:color="213A8F" w:themeColor="accent1"/>
        <w:bottom w:val="single" w:sz="6" w:space="0" w:color="213A8F" w:themeColor="accent1"/>
        <w:insideH w:val="single" w:sz="6" w:space="0" w:color="213A8F" w:themeColor="accent1"/>
        <w:insideV w:val="single" w:sz="6" w:space="0" w:color="213A8F" w:themeColor="accent1"/>
      </w:tblBorders>
      <w:tblCellMar>
        <w:top w:w="28" w:type="dxa"/>
        <w:left w:w="28" w:type="dxa"/>
        <w:bottom w:w="28" w:type="dxa"/>
        <w:right w:w="57" w:type="dxa"/>
      </w:tblCellMar>
    </w:tblPr>
    <w:tblStylePr w:type="firstRow">
      <w:rPr>
        <w:rFonts w:asciiTheme="majorHAnsi" w:hAnsiTheme="majorHAnsi"/>
        <w:b/>
        <w:color w:val="auto"/>
        <w:sz w:val="20"/>
      </w:rPr>
      <w:tblPr/>
      <w:tcPr>
        <w:tcBorders>
          <w:top w:val="nil"/>
          <w:left w:val="nil"/>
          <w:bottom w:val="single" w:sz="4" w:space="0" w:color="213A8F" w:themeColor="accent1"/>
          <w:right w:val="nil"/>
          <w:insideH w:val="nil"/>
          <w:insideV w:val="single" w:sz="4" w:space="0" w:color="213A8F" w:themeColor="accent1"/>
          <w:tl2br w:val="nil"/>
          <w:tr2bl w:val="nil"/>
        </w:tcBorders>
      </w:tcPr>
    </w:tblStylePr>
    <w:tblStylePr w:type="lastRow">
      <w:rPr>
        <w:rFonts w:asciiTheme="majorHAnsi" w:hAnsiTheme="majorHAnsi"/>
        <w:b w:val="0"/>
        <w:color w:val="auto"/>
        <w:sz w:val="20"/>
      </w:rPr>
    </w:tblStylePr>
    <w:tblStylePr w:type="firstCol">
      <w:rPr>
        <w:rFonts w:asciiTheme="majorHAnsi" w:hAnsiTheme="majorHAnsi"/>
        <w:b w:val="0"/>
        <w:color w:val="auto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9554AF"/>
    <w:rPr>
      <w:rFonts w:asciiTheme="majorHAnsi" w:eastAsiaTheme="majorEastAsia" w:hAnsiTheme="majorHAnsi" w:cstheme="majorBidi"/>
      <w:b/>
      <w:bCs/>
      <w:color w:val="213A8F" w:themeColor="accent1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554AF"/>
    <w:rPr>
      <w:rFonts w:asciiTheme="majorHAnsi" w:eastAsiaTheme="majorEastAsia" w:hAnsiTheme="majorHAnsi" w:cstheme="majorBidi"/>
      <w:b/>
      <w:bCs/>
      <w:color w:val="213A8F" w:themeColor="accent1"/>
      <w:szCs w:val="21"/>
    </w:rPr>
  </w:style>
  <w:style w:type="paragraph" w:styleId="Titel">
    <w:name w:val="Title"/>
    <w:basedOn w:val="Standard"/>
    <w:next w:val="Standard"/>
    <w:link w:val="TitelZchn"/>
    <w:uiPriority w:val="11"/>
    <w:qFormat/>
    <w:rsid w:val="00D2006C"/>
    <w:pPr>
      <w:spacing w:after="300" w:line="270" w:lineRule="atLeast"/>
      <w:contextualSpacing/>
    </w:pPr>
    <w:rPr>
      <w:rFonts w:asciiTheme="majorHAnsi" w:eastAsiaTheme="majorEastAsia" w:hAnsiTheme="majorHAnsi" w:cstheme="majorBidi"/>
      <w:b/>
      <w:color w:val="213A8F" w:themeColor="accent1"/>
      <w:kern w:val="28"/>
      <w:sz w:val="32"/>
      <w:szCs w:val="52"/>
      <w:lang w:eastAsia="en-US"/>
    </w:rPr>
  </w:style>
  <w:style w:type="character" w:customStyle="1" w:styleId="TitelZchn">
    <w:name w:val="Titel Zchn"/>
    <w:basedOn w:val="Absatz-Standardschriftart"/>
    <w:link w:val="Titel"/>
    <w:uiPriority w:val="11"/>
    <w:rsid w:val="00D2006C"/>
    <w:rPr>
      <w:rFonts w:asciiTheme="majorHAnsi" w:eastAsiaTheme="majorEastAsia" w:hAnsiTheme="majorHAnsi" w:cstheme="majorBidi"/>
      <w:b/>
      <w:color w:val="213A8F" w:themeColor="accent1"/>
      <w:kern w:val="28"/>
      <w:sz w:val="32"/>
      <w:szCs w:val="52"/>
    </w:rPr>
  </w:style>
  <w:style w:type="paragraph" w:customStyle="1" w:styleId="Brieftitel">
    <w:name w:val="Brieftitel"/>
    <w:basedOn w:val="Standard"/>
    <w:link w:val="BrieftitelZchn"/>
    <w:uiPriority w:val="14"/>
    <w:semiHidden/>
    <w:rsid w:val="00451B54"/>
    <w:pPr>
      <w:spacing w:after="540"/>
      <w:contextualSpacing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semiHidden/>
    <w:rsid w:val="002305F4"/>
    <w:rPr>
      <w:rFonts w:asciiTheme="majorHAnsi" w:hAnsiTheme="majorHAnsi"/>
      <w:b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E73C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9554AF"/>
    <w:rPr>
      <w:rFonts w:asciiTheme="majorHAnsi" w:eastAsiaTheme="majorEastAsia" w:hAnsiTheme="majorHAnsi" w:cstheme="majorBidi"/>
      <w:b/>
      <w:color w:val="213A8F" w:themeColor="accent1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4AF"/>
    <w:rPr>
      <w:rFonts w:asciiTheme="majorHAnsi" w:eastAsiaTheme="majorEastAsia" w:hAnsiTheme="majorHAnsi" w:cstheme="majorBidi"/>
      <w:b/>
      <w:iCs/>
      <w:color w:val="213A8F" w:themeColor="accent1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651F4"/>
    <w:rPr>
      <w:rFonts w:asciiTheme="majorHAnsi" w:eastAsiaTheme="majorEastAsia" w:hAnsiTheme="majorHAnsi" w:cstheme="majorBidi"/>
      <w:sz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2"/>
    <w:qFormat/>
    <w:rsid w:val="00D951AB"/>
    <w:pPr>
      <w:numPr>
        <w:numId w:val="2"/>
      </w:numPr>
      <w:spacing w:before="120" w:after="120"/>
    </w:pPr>
  </w:style>
  <w:style w:type="paragraph" w:customStyle="1" w:styleId="Traktandum-Titel2">
    <w:name w:val="Traktandum-Titel 2"/>
    <w:basedOn w:val="Aufzhlung1"/>
    <w:next w:val="Traktandum-Text"/>
    <w:uiPriority w:val="18"/>
    <w:rsid w:val="00D2006C"/>
    <w:pPr>
      <w:numPr>
        <w:ilvl w:val="1"/>
        <w:numId w:val="4"/>
      </w:numPr>
      <w:tabs>
        <w:tab w:val="left" w:pos="7938"/>
      </w:tabs>
      <w:spacing w:before="0" w:after="0"/>
      <w:ind w:left="850" w:right="851" w:hanging="425"/>
    </w:pPr>
    <w:rPr>
      <w:b/>
    </w:rPr>
  </w:style>
  <w:style w:type="paragraph" w:customStyle="1" w:styleId="Traktandum-Titel1">
    <w:name w:val="Traktandum-Titel 1"/>
    <w:basedOn w:val="Aufzhlung1"/>
    <w:next w:val="Traktandum-Text"/>
    <w:uiPriority w:val="18"/>
    <w:rsid w:val="00D2006C"/>
    <w:pPr>
      <w:numPr>
        <w:numId w:val="4"/>
      </w:numPr>
      <w:tabs>
        <w:tab w:val="left" w:pos="7938"/>
      </w:tabs>
      <w:spacing w:before="0" w:after="0"/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75"/>
    <w:semiHidden/>
    <w:rsid w:val="00371D6E"/>
    <w:rPr>
      <w:rFonts w:asciiTheme="minorHAnsi" w:hAnsiTheme="minorHAnsi" w:cstheme="minorBidi"/>
      <w:color w:val="213A8F" w:themeColor="accent1"/>
      <w:u w:val="none" w:color="213A8F" w:themeColor="accent1"/>
    </w:rPr>
  </w:style>
  <w:style w:type="paragraph" w:styleId="Untertitel">
    <w:name w:val="Subtitle"/>
    <w:basedOn w:val="Standard"/>
    <w:next w:val="Standard"/>
    <w:link w:val="UntertitelZchn"/>
    <w:uiPriority w:val="12"/>
    <w:rsid w:val="00F7524A"/>
    <w:pPr>
      <w:numPr>
        <w:ilvl w:val="1"/>
      </w:numPr>
      <w:spacing w:line="270" w:lineRule="atLeast"/>
    </w:pPr>
    <w:rPr>
      <w:rFonts w:eastAsiaTheme="minorEastAsia" w:cstheme="minorBidi"/>
      <w:color w:val="000000" w:themeColor="text1"/>
      <w:sz w:val="28"/>
      <w:szCs w:val="52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F7524A"/>
    <w:rPr>
      <w:rFonts w:eastAsiaTheme="minorEastAsia"/>
      <w:color w:val="000000" w:themeColor="text1"/>
      <w:sz w:val="28"/>
      <w:szCs w:val="52"/>
    </w:rPr>
  </w:style>
  <w:style w:type="paragraph" w:styleId="Datum">
    <w:name w:val="Date"/>
    <w:basedOn w:val="Standard"/>
    <w:next w:val="Standard"/>
    <w:link w:val="DatumZchn"/>
    <w:uiPriority w:val="15"/>
    <w:semiHidden/>
    <w:rsid w:val="00451B54"/>
    <w:pPr>
      <w:spacing w:before="340" w:after="800" w:line="270" w:lineRule="atLeast"/>
    </w:pPr>
    <w:rPr>
      <w:rFonts w:eastAsiaTheme="minorHAnsi" w:cstheme="minorBidi"/>
      <w:sz w:val="20"/>
      <w:szCs w:val="22"/>
      <w:lang w:eastAsia="en-US"/>
    </w:rPr>
  </w:style>
  <w:style w:type="character" w:customStyle="1" w:styleId="DatumZchn">
    <w:name w:val="Datum Zchn"/>
    <w:basedOn w:val="Absatz-Standardschriftart"/>
    <w:link w:val="Datum"/>
    <w:uiPriority w:val="15"/>
    <w:semiHidden/>
    <w:rsid w:val="002305F4"/>
  </w:style>
  <w:style w:type="paragraph" w:styleId="Funotentext">
    <w:name w:val="footnote text"/>
    <w:basedOn w:val="Standard"/>
    <w:link w:val="FunotentextZchn"/>
    <w:uiPriority w:val="79"/>
    <w:semiHidden/>
    <w:unhideWhenUsed/>
    <w:rsid w:val="00494FD7"/>
    <w:pPr>
      <w:spacing w:line="270" w:lineRule="atLeast"/>
    </w:pPr>
    <w:rPr>
      <w:rFonts w:eastAsiaTheme="minorHAnsi" w:cstheme="minorBidi"/>
      <w:sz w:val="16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494FD7"/>
    <w:rPr>
      <w:sz w:val="16"/>
      <w:szCs w:val="20"/>
    </w:rPr>
  </w:style>
  <w:style w:type="character" w:styleId="Funotenzeichen">
    <w:name w:val="footnote reference"/>
    <w:basedOn w:val="Absatz-Standardschriftart"/>
    <w:uiPriority w:val="79"/>
    <w:semiHidden/>
    <w:unhideWhenUsed/>
    <w:rsid w:val="00642F26"/>
    <w:rPr>
      <w:vertAlign w:val="superscript"/>
    </w:rPr>
  </w:style>
  <w:style w:type="paragraph" w:styleId="Endnotentext">
    <w:name w:val="endnote text"/>
    <w:basedOn w:val="Funotentext"/>
    <w:link w:val="EndnotentextZchn"/>
    <w:uiPriority w:val="9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12151C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2"/>
    <w:rsid w:val="003E093C"/>
    <w:pPr>
      <w:numPr>
        <w:ilvl w:val="1"/>
      </w:numPr>
    </w:pPr>
  </w:style>
  <w:style w:type="paragraph" w:customStyle="1" w:styleId="Aufzhlung3">
    <w:name w:val="Aufzählung 3"/>
    <w:basedOn w:val="Aufzhlung1"/>
    <w:uiPriority w:val="2"/>
    <w:rsid w:val="00DA4B9C"/>
    <w:pPr>
      <w:numPr>
        <w:ilvl w:val="2"/>
      </w:numPr>
      <w:ind w:left="794" w:hanging="227"/>
    </w:pPr>
  </w:style>
  <w:style w:type="paragraph" w:styleId="Beschriftung">
    <w:name w:val="caption"/>
    <w:basedOn w:val="Standard"/>
    <w:next w:val="Standard"/>
    <w:uiPriority w:val="35"/>
    <w:rsid w:val="00FC1344"/>
    <w:pPr>
      <w:spacing w:before="60" w:after="270" w:line="270" w:lineRule="atLeast"/>
    </w:pPr>
    <w:rPr>
      <w:rFonts w:eastAsiaTheme="minorHAnsi" w:cstheme="minorBidi"/>
      <w:iCs/>
      <w:sz w:val="16"/>
      <w:szCs w:val="18"/>
      <w:lang w:eastAsia="en-US"/>
    </w:rPr>
  </w:style>
  <w:style w:type="paragraph" w:styleId="Inhaltsverzeichnisberschrift">
    <w:name w:val="TOC Heading"/>
    <w:basedOn w:val="berschrift1"/>
    <w:next w:val="Standard"/>
    <w:uiPriority w:val="39"/>
    <w:semiHidden/>
    <w:qFormat/>
    <w:rsid w:val="00DB7675"/>
    <w:pPr>
      <w:spacing w:before="240"/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0017"/>
    <w:pPr>
      <w:spacing w:line="270" w:lineRule="atLeast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0017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85"/>
    <w:semiHidden/>
    <w:qFormat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Standard"/>
    <w:uiPriority w:val="10"/>
    <w:qFormat/>
    <w:rsid w:val="00F32B93"/>
    <w:pPr>
      <w:numPr>
        <w:numId w:val="8"/>
      </w:numPr>
    </w:pPr>
  </w:style>
  <w:style w:type="paragraph" w:customStyle="1" w:styleId="berschrift2nummeriert">
    <w:name w:val="Überschrift 2 nummeriert"/>
    <w:basedOn w:val="berschrift2"/>
    <w:next w:val="Standard"/>
    <w:uiPriority w:val="10"/>
    <w:qFormat/>
    <w:rsid w:val="00F32B93"/>
    <w:pPr>
      <w:numPr>
        <w:ilvl w:val="1"/>
        <w:numId w:val="8"/>
      </w:numPr>
    </w:pPr>
  </w:style>
  <w:style w:type="paragraph" w:customStyle="1" w:styleId="berschrift3nummeriert">
    <w:name w:val="Überschrift 3 nummeriert"/>
    <w:basedOn w:val="berschrift3"/>
    <w:next w:val="Standard"/>
    <w:uiPriority w:val="10"/>
    <w:qFormat/>
    <w:rsid w:val="009554AF"/>
    <w:pPr>
      <w:numPr>
        <w:ilvl w:val="2"/>
        <w:numId w:val="8"/>
      </w:numPr>
      <w:tabs>
        <w:tab w:val="left" w:pos="851"/>
      </w:tabs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qFormat/>
    <w:rsid w:val="00B426D3"/>
    <w:pPr>
      <w:numPr>
        <w:ilvl w:val="3"/>
        <w:numId w:val="8"/>
      </w:numPr>
      <w:tabs>
        <w:tab w:val="left" w:pos="1134"/>
      </w:tabs>
    </w:pPr>
  </w:style>
  <w:style w:type="paragraph" w:styleId="Verzeichnis1">
    <w:name w:val="toc 1"/>
    <w:basedOn w:val="Standard"/>
    <w:next w:val="Standard"/>
    <w:autoRedefine/>
    <w:uiPriority w:val="39"/>
    <w:semiHidden/>
    <w:rsid w:val="00C670B6"/>
    <w:pPr>
      <w:tabs>
        <w:tab w:val="right" w:leader="dot" w:pos="8364"/>
      </w:tabs>
      <w:spacing w:before="120" w:line="270" w:lineRule="atLeast"/>
      <w:ind w:left="567" w:hanging="567"/>
    </w:pPr>
    <w:rPr>
      <w:rFonts w:eastAsiaTheme="minorHAnsi" w:cstheme="minorBidi"/>
      <w:b/>
      <w:noProof/>
      <w:sz w:val="20"/>
      <w:szCs w:val="22"/>
      <w:lang w:eastAsia="en-US"/>
    </w:rPr>
  </w:style>
  <w:style w:type="paragraph" w:styleId="Verzeichnis2">
    <w:name w:val="toc 2"/>
    <w:basedOn w:val="Standard"/>
    <w:next w:val="Standard"/>
    <w:autoRedefine/>
    <w:uiPriority w:val="39"/>
    <w:semiHidden/>
    <w:rsid w:val="00C670B6"/>
    <w:pPr>
      <w:tabs>
        <w:tab w:val="right" w:leader="dot" w:pos="8364"/>
      </w:tabs>
      <w:spacing w:line="270" w:lineRule="atLeast"/>
      <w:ind w:left="1134" w:hanging="567"/>
    </w:pPr>
    <w:rPr>
      <w:rFonts w:eastAsiaTheme="minorHAnsi" w:cstheme="minorBidi"/>
      <w:sz w:val="20"/>
      <w:szCs w:val="22"/>
      <w:lang w:eastAsia="en-US"/>
    </w:rPr>
  </w:style>
  <w:style w:type="paragraph" w:styleId="Verzeichnis3">
    <w:name w:val="toc 3"/>
    <w:basedOn w:val="Standard"/>
    <w:next w:val="Standard"/>
    <w:autoRedefine/>
    <w:uiPriority w:val="39"/>
    <w:semiHidden/>
    <w:rsid w:val="002949B4"/>
    <w:pPr>
      <w:tabs>
        <w:tab w:val="right" w:leader="dot" w:pos="9637"/>
      </w:tabs>
      <w:spacing w:line="270" w:lineRule="atLeast"/>
      <w:ind w:left="1701" w:hanging="567"/>
    </w:pPr>
    <w:rPr>
      <w:rFonts w:eastAsiaTheme="minorHAnsi" w:cstheme="minorBidi"/>
      <w:sz w:val="20"/>
      <w:szCs w:val="22"/>
      <w:lang w:eastAsia="en-US"/>
    </w:rPr>
  </w:style>
  <w:style w:type="paragraph" w:styleId="StandardWeb">
    <w:name w:val="Normal (Web)"/>
    <w:basedOn w:val="Standard"/>
    <w:uiPriority w:val="99"/>
    <w:semiHidden/>
    <w:unhideWhenUsed/>
    <w:rsid w:val="00BE1E62"/>
    <w:pPr>
      <w:spacing w:before="100" w:beforeAutospacing="1" w:after="100" w:afterAutospacing="1" w:line="270" w:lineRule="atLeast"/>
    </w:pPr>
    <w:rPr>
      <w:rFonts w:ascii="Times New Roman" w:hAnsi="Times New Roman"/>
      <w:sz w:val="24"/>
    </w:rPr>
  </w:style>
  <w:style w:type="paragraph" w:styleId="Abbildungsverzeichnis">
    <w:name w:val="table of figures"/>
    <w:basedOn w:val="Standard"/>
    <w:next w:val="Standard"/>
    <w:uiPriority w:val="40"/>
    <w:semiHidden/>
    <w:rsid w:val="00857D8A"/>
    <w:pPr>
      <w:spacing w:line="270" w:lineRule="atLeast"/>
    </w:pPr>
    <w:rPr>
      <w:rFonts w:eastAsiaTheme="minorHAnsi" w:cstheme="minorBidi"/>
      <w:sz w:val="20"/>
      <w:szCs w:val="22"/>
      <w:lang w:eastAsia="en-US"/>
    </w:rPr>
  </w:style>
  <w:style w:type="paragraph" w:customStyle="1" w:styleId="Absenderzeile">
    <w:name w:val="Absenderzeile"/>
    <w:basedOn w:val="Standard"/>
    <w:uiPriority w:val="84"/>
    <w:semiHidden/>
    <w:qFormat/>
    <w:rsid w:val="007C4A89"/>
    <w:pPr>
      <w:pBdr>
        <w:bottom w:val="single" w:sz="2" w:space="0" w:color="auto"/>
      </w:pBdr>
      <w:tabs>
        <w:tab w:val="right" w:pos="567"/>
        <w:tab w:val="right" w:pos="851"/>
        <w:tab w:val="right" w:pos="4019"/>
      </w:tabs>
    </w:pPr>
    <w:rPr>
      <w:sz w:val="12"/>
    </w:rPr>
  </w:style>
  <w:style w:type="paragraph" w:customStyle="1" w:styleId="Nummerierung1">
    <w:name w:val="Nummerierung 1"/>
    <w:basedOn w:val="Standard"/>
    <w:uiPriority w:val="3"/>
    <w:qFormat/>
    <w:rsid w:val="0027100A"/>
    <w:pPr>
      <w:numPr>
        <w:ilvl w:val="5"/>
        <w:numId w:val="3"/>
      </w:numPr>
      <w:spacing w:line="270" w:lineRule="atLeast"/>
      <w:contextualSpacing/>
    </w:pPr>
    <w:rPr>
      <w:rFonts w:eastAsiaTheme="minorHAnsi" w:cstheme="minorBidi"/>
      <w:sz w:val="20"/>
      <w:szCs w:val="22"/>
      <w:lang w:eastAsia="en-US"/>
    </w:rPr>
  </w:style>
  <w:style w:type="paragraph" w:customStyle="1" w:styleId="Nummerierung2">
    <w:name w:val="Nummerierung 2"/>
    <w:basedOn w:val="Nummerierung1"/>
    <w:uiPriority w:val="3"/>
    <w:qFormat/>
    <w:rsid w:val="00B72F7A"/>
    <w:pPr>
      <w:numPr>
        <w:ilvl w:val="6"/>
      </w:numPr>
    </w:pPr>
  </w:style>
  <w:style w:type="character" w:styleId="Seitenzahl">
    <w:name w:val="page number"/>
    <w:basedOn w:val="FuzeileZchn"/>
    <w:uiPriority w:val="99"/>
    <w:semiHidden/>
    <w:rsid w:val="00983ABF"/>
    <w:rPr>
      <w:rFonts w:asciiTheme="minorHAnsi" w:hAnsiTheme="minorHAnsi"/>
      <w:sz w:val="15"/>
    </w:rPr>
  </w:style>
  <w:style w:type="paragraph" w:customStyle="1" w:styleId="Kostentrger">
    <w:name w:val="Kostenträger"/>
    <w:basedOn w:val="Standard"/>
    <w:next w:val="Standard"/>
    <w:uiPriority w:val="79"/>
    <w:semiHidden/>
    <w:rsid w:val="00B611C3"/>
    <w:pPr>
      <w:spacing w:after="720"/>
    </w:pPr>
    <w:rPr>
      <w:sz w:val="14"/>
      <w:szCs w:val="14"/>
    </w:rPr>
  </w:style>
  <w:style w:type="character" w:styleId="Platzhaltertext">
    <w:name w:val="Placeholder Text"/>
    <w:basedOn w:val="Absatz-Standardschriftart"/>
    <w:uiPriority w:val="79"/>
    <w:semiHidden/>
    <w:rsid w:val="004E2A7E"/>
    <w:rPr>
      <w:rFonts w:asciiTheme="minorHAnsi" w:hAnsiTheme="minorHAnsi"/>
      <w:vanish w:val="0"/>
      <w:color w:val="808080" w:themeColor="background2"/>
    </w:rPr>
  </w:style>
  <w:style w:type="paragraph" w:customStyle="1" w:styleId="PlatzhaltervorEmpfnger">
    <w:name w:val="Platzhalter vor Empfänger"/>
    <w:basedOn w:val="Standard"/>
    <w:next w:val="Standard"/>
    <w:uiPriority w:val="79"/>
    <w:semiHidden/>
    <w:qFormat/>
    <w:rsid w:val="004E2A7E"/>
    <w:pPr>
      <w:spacing w:after="680"/>
    </w:pPr>
    <w:rPr>
      <w:noProof/>
      <w:color w:val="808080" w:themeColor="background2"/>
    </w:rPr>
  </w:style>
  <w:style w:type="paragraph" w:customStyle="1" w:styleId="Beschluss">
    <w:name w:val="Beschluss"/>
    <w:basedOn w:val="Standard"/>
    <w:next w:val="Traktandum-Text"/>
    <w:uiPriority w:val="19"/>
    <w:semiHidden/>
    <w:qFormat/>
    <w:rsid w:val="00D651F4"/>
    <w:pPr>
      <w:ind w:left="426"/>
    </w:pPr>
    <w:rPr>
      <w:b/>
      <w:u w:val="single" w:color="213A8F" w:themeColor="accent1"/>
    </w:rPr>
  </w:style>
  <w:style w:type="paragraph" w:customStyle="1" w:styleId="Traktandum-Text">
    <w:name w:val="Traktandum-Text"/>
    <w:basedOn w:val="Standard"/>
    <w:uiPriority w:val="19"/>
    <w:qFormat/>
    <w:rsid w:val="00D1009A"/>
    <w:pPr>
      <w:spacing w:line="270" w:lineRule="atLeast"/>
      <w:ind w:left="425"/>
    </w:pPr>
    <w:rPr>
      <w:rFonts w:eastAsiaTheme="minorHAnsi" w:cstheme="minorBidi"/>
      <w:sz w:val="20"/>
      <w:szCs w:val="22"/>
      <w:lang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60BB3"/>
    <w:rPr>
      <w:color w:val="808080"/>
      <w:shd w:val="clear" w:color="auto" w:fill="E6E6E6"/>
    </w:rPr>
  </w:style>
  <w:style w:type="paragraph" w:customStyle="1" w:styleId="Titelseiten-Titel">
    <w:name w:val="Titelseiten-Titel"/>
    <w:basedOn w:val="Titel"/>
    <w:next w:val="Standard"/>
    <w:uiPriority w:val="11"/>
    <w:semiHidden/>
    <w:qFormat/>
    <w:rsid w:val="009A4DCE"/>
    <w:pPr>
      <w:spacing w:after="0"/>
    </w:pPr>
    <w:rPr>
      <w:sz w:val="72"/>
      <w:szCs w:val="72"/>
    </w:rPr>
  </w:style>
  <w:style w:type="paragraph" w:styleId="Verzeichnis4">
    <w:name w:val="toc 4"/>
    <w:basedOn w:val="Standard"/>
    <w:next w:val="Standard"/>
    <w:autoRedefine/>
    <w:uiPriority w:val="39"/>
    <w:semiHidden/>
    <w:rsid w:val="00696E29"/>
    <w:pPr>
      <w:spacing w:after="100" w:line="259" w:lineRule="auto"/>
      <w:ind w:left="660"/>
    </w:pPr>
    <w:rPr>
      <w:rFonts w:eastAsiaTheme="minorEastAsia" w:cstheme="minorBidi"/>
      <w:szCs w:val="22"/>
    </w:rPr>
  </w:style>
  <w:style w:type="paragraph" w:styleId="Verzeichnis5">
    <w:name w:val="toc 5"/>
    <w:basedOn w:val="Standard"/>
    <w:next w:val="Standard"/>
    <w:autoRedefine/>
    <w:uiPriority w:val="39"/>
    <w:semiHidden/>
    <w:rsid w:val="00696E29"/>
    <w:pPr>
      <w:spacing w:after="100" w:line="259" w:lineRule="auto"/>
      <w:ind w:left="880"/>
    </w:pPr>
    <w:rPr>
      <w:rFonts w:eastAsiaTheme="minorEastAsia" w:cstheme="minorBidi"/>
      <w:szCs w:val="22"/>
    </w:rPr>
  </w:style>
  <w:style w:type="paragraph" w:styleId="Verzeichnis6">
    <w:name w:val="toc 6"/>
    <w:basedOn w:val="Standard"/>
    <w:next w:val="Standard"/>
    <w:autoRedefine/>
    <w:uiPriority w:val="39"/>
    <w:semiHidden/>
    <w:rsid w:val="00696E29"/>
    <w:pPr>
      <w:spacing w:after="100" w:line="259" w:lineRule="auto"/>
      <w:ind w:left="1100"/>
    </w:pPr>
    <w:rPr>
      <w:rFonts w:eastAsiaTheme="minorEastAsia" w:cstheme="minorBidi"/>
      <w:szCs w:val="22"/>
    </w:rPr>
  </w:style>
  <w:style w:type="paragraph" w:styleId="Verzeichnis7">
    <w:name w:val="toc 7"/>
    <w:basedOn w:val="Standard"/>
    <w:next w:val="Standard"/>
    <w:autoRedefine/>
    <w:uiPriority w:val="39"/>
    <w:semiHidden/>
    <w:rsid w:val="00696E29"/>
    <w:pPr>
      <w:spacing w:after="100" w:line="259" w:lineRule="auto"/>
      <w:ind w:left="1320"/>
    </w:pPr>
    <w:rPr>
      <w:rFonts w:eastAsiaTheme="minorEastAsia" w:cstheme="minorBidi"/>
      <w:szCs w:val="22"/>
    </w:rPr>
  </w:style>
  <w:style w:type="paragraph" w:styleId="Verzeichnis8">
    <w:name w:val="toc 8"/>
    <w:basedOn w:val="Standard"/>
    <w:next w:val="Standard"/>
    <w:autoRedefine/>
    <w:uiPriority w:val="39"/>
    <w:semiHidden/>
    <w:rsid w:val="00696E29"/>
    <w:pPr>
      <w:spacing w:after="100" w:line="259" w:lineRule="auto"/>
      <w:ind w:left="1540"/>
    </w:pPr>
    <w:rPr>
      <w:rFonts w:eastAsiaTheme="minorEastAsia" w:cstheme="minorBidi"/>
      <w:szCs w:val="22"/>
    </w:rPr>
  </w:style>
  <w:style w:type="paragraph" w:styleId="Verzeichnis9">
    <w:name w:val="toc 9"/>
    <w:basedOn w:val="Standard"/>
    <w:next w:val="Standard"/>
    <w:autoRedefine/>
    <w:uiPriority w:val="39"/>
    <w:semiHidden/>
    <w:rsid w:val="00696E29"/>
    <w:pPr>
      <w:spacing w:after="100" w:line="259" w:lineRule="auto"/>
      <w:ind w:left="1760"/>
    </w:pPr>
    <w:rPr>
      <w:rFonts w:eastAsiaTheme="minorEastAsia" w:cstheme="minorBidi"/>
      <w:szCs w:val="22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96E29"/>
    <w:rPr>
      <w:color w:val="605E5C"/>
      <w:shd w:val="clear" w:color="auto" w:fill="E1DFDD"/>
    </w:rPr>
  </w:style>
  <w:style w:type="paragraph" w:customStyle="1" w:styleId="PPB">
    <w:name w:val="P.P.  B"/>
    <w:uiPriority w:val="99"/>
    <w:semiHidden/>
    <w:rsid w:val="006C7E1B"/>
    <w:pPr>
      <w:pBdr>
        <w:bottom w:val="single" w:sz="2" w:space="0" w:color="auto"/>
      </w:pBdr>
      <w:tabs>
        <w:tab w:val="left" w:pos="1152"/>
        <w:tab w:val="right" w:pos="4019"/>
      </w:tabs>
      <w:spacing w:line="240" w:lineRule="auto"/>
    </w:pPr>
    <w:rPr>
      <w:sz w:val="12"/>
    </w:r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565B2C"/>
    <w:pPr>
      <w:pageBreakBefore/>
      <w:numPr>
        <w:numId w:val="5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 w:line="240" w:lineRule="atLeast"/>
      <w:ind w:right="125"/>
    </w:pPr>
    <w:rPr>
      <w:bCs w:val="0"/>
      <w:color w:val="FFFFFF" w:themeColor="background1"/>
      <w:spacing w:val="6"/>
      <w:sz w:val="40"/>
      <w:szCs w:val="52"/>
    </w:rPr>
  </w:style>
  <w:style w:type="paragraph" w:customStyle="1" w:styleId="Nummerierungabc">
    <w:name w:val="Nummerierung abc"/>
    <w:basedOn w:val="Listenabsatz"/>
    <w:uiPriority w:val="4"/>
    <w:qFormat/>
    <w:rsid w:val="002B40DD"/>
    <w:pPr>
      <w:numPr>
        <w:ilvl w:val="8"/>
        <w:numId w:val="8"/>
      </w:numPr>
      <w:spacing w:line="240" w:lineRule="atLeast"/>
    </w:pPr>
  </w:style>
  <w:style w:type="paragraph" w:customStyle="1" w:styleId="Nummerierung3">
    <w:name w:val="Nummerierung 3"/>
    <w:basedOn w:val="Nummerierung2"/>
    <w:uiPriority w:val="3"/>
    <w:qFormat/>
    <w:rsid w:val="002B40DD"/>
    <w:pPr>
      <w:numPr>
        <w:ilvl w:val="7"/>
      </w:numPr>
      <w:spacing w:line="240" w:lineRule="atLeast"/>
      <w:contextualSpacing w:val="0"/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qFormat/>
    <w:rsid w:val="002B40DD"/>
    <w:pPr>
      <w:spacing w:line="240" w:lineRule="atLeast"/>
      <w:ind w:left="1134" w:hanging="1134"/>
    </w:pPr>
  </w:style>
  <w:style w:type="paragraph" w:customStyle="1" w:styleId="ErstelltdurchVorlagenbauerchfrPhysioswiss">
    <w:name w:val="Erstellt durch Vorlagenbauer.ch für Physioswiss"/>
    <w:basedOn w:val="Standard"/>
    <w:next w:val="Standard"/>
    <w:semiHidden/>
    <w:rsid w:val="00A03F4C"/>
    <w:pPr>
      <w:shd w:val="clear" w:color="auto" w:fill="FFFFFF" w:themeFill="background1"/>
      <w:spacing w:line="240" w:lineRule="atLeast"/>
    </w:pPr>
  </w:style>
  <w:style w:type="table" w:customStyle="1" w:styleId="OhneRahmen">
    <w:name w:val="Ohne Rahmen"/>
    <w:basedOn w:val="NormaleTabelle"/>
    <w:uiPriority w:val="99"/>
    <w:rsid w:val="00B66843"/>
    <w:pPr>
      <w:spacing w:line="240" w:lineRule="auto"/>
    </w:pPr>
    <w:tblPr>
      <w:tblCellMar>
        <w:left w:w="0" w:type="dxa"/>
        <w:right w:w="28" w:type="dxa"/>
      </w:tblCellMar>
    </w:tblPr>
    <w:tblStylePr w:type="firstRow">
      <w:rPr>
        <w:rFonts w:asciiTheme="majorHAnsi" w:hAnsiTheme="majorHAnsi"/>
        <w:b/>
        <w:color w:val="auto"/>
        <w:sz w:val="20"/>
      </w:rPr>
      <w:tblPr/>
      <w:tcPr>
        <w:tcBorders>
          <w:insideH w:val="single" w:sz="4" w:space="0" w:color="auto"/>
          <w:insideV w:val="nil"/>
        </w:tcBorders>
      </w:tcPr>
    </w:tblStylePr>
    <w:tblStylePr w:type="lastRow">
      <w:rPr>
        <w:rFonts w:asciiTheme="minorHAnsi" w:hAnsiTheme="minorHAnsi"/>
        <w:b w:val="0"/>
        <w:sz w:val="20"/>
      </w:rPr>
    </w:tblStylePr>
    <w:tblStylePr w:type="firstCol">
      <w:rPr>
        <w:rFonts w:asciiTheme="minorHAnsi" w:hAnsiTheme="minorHAnsi"/>
        <w:b w:val="0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paragraph" w:customStyle="1" w:styleId="Verband-Adresse">
    <w:name w:val="Verband-Adresse"/>
    <w:basedOn w:val="Standard"/>
    <w:uiPriority w:val="80"/>
    <w:semiHidden/>
    <w:qFormat/>
    <w:rsid w:val="00F86421"/>
    <w:pPr>
      <w:spacing w:line="220" w:lineRule="atLeast"/>
    </w:pPr>
    <w:rPr>
      <w:rFonts w:eastAsiaTheme="minorHAnsi" w:cstheme="minorBidi"/>
      <w:color w:val="213A8F" w:themeColor="accent1"/>
      <w:sz w:val="16"/>
      <w:szCs w:val="16"/>
      <w:lang w:eastAsia="en-US"/>
    </w:rPr>
  </w:style>
  <w:style w:type="table" w:customStyle="1" w:styleId="Physioswiss1">
    <w:name w:val="Physioswiss 1"/>
    <w:basedOn w:val="NormaleTabelle"/>
    <w:uiPriority w:val="99"/>
    <w:rsid w:val="00B66843"/>
    <w:pPr>
      <w:spacing w:line="240" w:lineRule="auto"/>
    </w:pPr>
    <w:tblPr>
      <w:tblBorders>
        <w:bottom w:val="single" w:sz="4" w:space="0" w:color="213A8F" w:themeColor="accent1"/>
        <w:insideH w:val="single" w:sz="4" w:space="0" w:color="213A8F" w:themeColor="accent1"/>
        <w:insideV w:val="single" w:sz="4" w:space="0" w:color="213A8F" w:themeColor="accent1"/>
      </w:tblBorders>
      <w:tblCellMar>
        <w:top w:w="28" w:type="dxa"/>
        <w:left w:w="28" w:type="dxa"/>
        <w:bottom w:w="28" w:type="dxa"/>
        <w:right w:w="57" w:type="dxa"/>
      </w:tblCellMar>
    </w:tblPr>
    <w:tblStylePr w:type="firstRow">
      <w:rPr>
        <w:rFonts w:asciiTheme="minorHAnsi" w:hAnsiTheme="minorHAnsi"/>
        <w:b/>
        <w:color w:val="auto"/>
        <w:sz w:val="20"/>
      </w:rPr>
    </w:tblStylePr>
    <w:tblStylePr w:type="lastRow">
      <w:rPr>
        <w:rFonts w:asciiTheme="minorHAnsi" w:hAnsiTheme="minorHAnsi"/>
        <w:b w:val="0"/>
        <w:sz w:val="20"/>
      </w:rPr>
    </w:tblStylePr>
    <w:tblStylePr w:type="firstCol">
      <w:rPr>
        <w:rFonts w:asciiTheme="minorHAnsi" w:hAnsiTheme="minorHAnsi"/>
        <w:b w:val="0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table" w:customStyle="1" w:styleId="Physioswiss2">
    <w:name w:val="Physioswiss 2"/>
    <w:basedOn w:val="NormaleTabelle"/>
    <w:uiPriority w:val="99"/>
    <w:rsid w:val="006D2ACA"/>
    <w:pPr>
      <w:spacing w:line="240" w:lineRule="auto"/>
    </w:pPr>
    <w:tblPr>
      <w:tblStyleRowBandSize w:val="1"/>
      <w:tblBorders>
        <w:bottom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85" w:type="dxa"/>
        <w:left w:w="28" w:type="dxa"/>
        <w:bottom w:w="57" w:type="dxa"/>
        <w:right w:w="57" w:type="dxa"/>
      </w:tblCellMar>
    </w:tblPr>
    <w:tblStylePr w:type="firstRow">
      <w:rPr>
        <w:rFonts w:asciiTheme="minorHAnsi" w:hAnsiTheme="minorHAnsi"/>
        <w:b/>
        <w:color w:val="213A8F" w:themeColor="accent1"/>
      </w:rPr>
      <w:tblPr/>
      <w:tcPr>
        <w:tcBorders>
          <w:top w:val="nil"/>
          <w:left w:val="nil"/>
          <w:bottom w:val="single" w:sz="4" w:space="0" w:color="BFBFBF" w:themeColor="background1" w:themeShade="BF"/>
          <w:right w:val="nil"/>
          <w:insideH w:val="nil"/>
          <w:insideV w:val="single" w:sz="4" w:space="0" w:color="BFBFBF" w:themeColor="background1" w:themeShade="BF"/>
          <w:tl2br w:val="nil"/>
          <w:tr2bl w:val="nil"/>
        </w:tcBorders>
        <w:shd w:val="clear" w:color="auto" w:fill="FBBC43" w:themeFill="accent2"/>
      </w:tcPr>
    </w:tblStylePr>
    <w:tblStylePr w:type="lastRow">
      <w:rPr>
        <w:rFonts w:asciiTheme="minorHAnsi" w:hAnsiTheme="minorHAnsi"/>
        <w:b w:val="0"/>
      </w:rPr>
    </w:tblStylePr>
    <w:tblStylePr w:type="firstCol">
      <w:rPr>
        <w:rFonts w:asciiTheme="minorHAnsi" w:hAnsiTheme="minorHAnsi"/>
        <w:b w:val="0"/>
      </w:rPr>
    </w:tblStylePr>
    <w:tblStylePr w:type="lastCol">
      <w:rPr>
        <w:rFonts w:asciiTheme="minorHAnsi" w:hAnsiTheme="minorHAnsi"/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432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3150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290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03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02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31253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774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322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965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642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438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81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106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4226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4505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26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416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524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25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587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11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47327">
          <w:marLeft w:val="418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5343">
          <w:marLeft w:val="418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9364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277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548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hysioswiss.sharepoint.com/sites/DA999/Vorlagen/Dokument%20Hoch%20DE%20Physioswiss%20V4.dotx" TargetMode="External"/></Relationships>
</file>

<file path=word/theme/theme1.xml><?xml version="1.0" encoding="utf-8"?>
<a:theme xmlns:a="http://schemas.openxmlformats.org/drawingml/2006/main" name="Larissa-Design">
  <a:themeElements>
    <a:clrScheme name="Physioswiss">
      <a:dk1>
        <a:sysClr val="windowText" lastClr="000000"/>
      </a:dk1>
      <a:lt1>
        <a:sysClr val="window" lastClr="FFFFFF"/>
      </a:lt1>
      <a:dk2>
        <a:srgbClr val="4D4D4D"/>
      </a:dk2>
      <a:lt2>
        <a:srgbClr val="808080"/>
      </a:lt2>
      <a:accent1>
        <a:srgbClr val="213A8F"/>
      </a:accent1>
      <a:accent2>
        <a:srgbClr val="FBBC43"/>
      </a:accent2>
      <a:accent3>
        <a:srgbClr val="1C9D5B"/>
      </a:accent3>
      <a:accent4>
        <a:srgbClr val="EE7203"/>
      </a:accent4>
      <a:accent5>
        <a:srgbClr val="B59D87"/>
      </a:accent5>
      <a:accent6>
        <a:srgbClr val="7A89BC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6f157b-b16d-44ab-8289-946dc448a7d7">
      <Terms xmlns="http://schemas.microsoft.com/office/infopath/2007/PartnerControls"/>
    </lcf76f155ced4ddcb4097134ff3c332f>
    <TaxCatchAll xmlns="67f67208-4fda-45f0-aa18-b0e5b9001b6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EA7E98C3F04E4B8E55882B06D94592" ma:contentTypeVersion="12" ma:contentTypeDescription="Ein neues Dokument erstellen." ma:contentTypeScope="" ma:versionID="3d86d31e237a3329808c1b06070d9af7">
  <xsd:schema xmlns:xsd="http://www.w3.org/2001/XMLSchema" xmlns:xs="http://www.w3.org/2001/XMLSchema" xmlns:p="http://schemas.microsoft.com/office/2006/metadata/properties" xmlns:ns2="e06f157b-b16d-44ab-8289-946dc448a7d7" xmlns:ns3="67f67208-4fda-45f0-aa18-b0e5b9001b60" targetNamespace="http://schemas.microsoft.com/office/2006/metadata/properties" ma:root="true" ma:fieldsID="a58dd58b19c84f5bafd9e1cf0214dd1e" ns2:_="" ns3:_="">
    <xsd:import namespace="e06f157b-b16d-44ab-8289-946dc448a7d7"/>
    <xsd:import namespace="67f67208-4fda-45f0-aa18-b0e5b9001b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6f157b-b16d-44ab-8289-946dc448a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7adb1919-5c57-4385-966f-67b34e91e9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f67208-4fda-45f0-aa18-b0e5b9001b6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e4215f5-b75e-48c6-aeb6-a9ed50a1ea70}" ma:internalName="TaxCatchAll" ma:showField="CatchAllData" ma:web="67f67208-4fda-45f0-aa18-b0e5b9001b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C4DF50-5DE9-40FE-8A4B-49A357C6E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D7F810-E2A6-4919-9DEC-FB05957AA5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AA80D1-3097-4DC5-BBEE-BFFE7884C9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D358501-FA2E-4A34-B2B8-14896068752B}"/>
</file>

<file path=docProps/app.xml><?xml version="1.0" encoding="utf-8"?>
<Properties xmlns="http://schemas.openxmlformats.org/officeDocument/2006/extended-properties" xmlns:vt="http://schemas.openxmlformats.org/officeDocument/2006/docPropsVTypes">
  <Template>Dokument%20Hoch%20DE%20Physioswiss%20V4</Template>
  <TotalTime>0</TotalTime>
  <Pages>1</Pages>
  <Words>69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pharmaSuisse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Demidov Constantin</dc:creator>
  <cp:lastModifiedBy>Demidov Constantin</cp:lastModifiedBy>
  <cp:revision>1</cp:revision>
  <cp:lastPrinted>2021-02-12T11:21:00Z</cp:lastPrinted>
  <dcterms:created xsi:type="dcterms:W3CDTF">2025-08-11T09:02:00Z</dcterms:created>
  <dcterms:modified xsi:type="dcterms:W3CDTF">2025-08-11T09:04:00Z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0x01010038EA7E98C3F04E4B8E55882B06D94592</vt:lpwstr>
  </property>
</Properties>
</file>